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5103" w14:textId="8ae5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43/5 "2020-2022 жылдарға арналған Шал ақын ауданы Сергеевка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25 қыркүйектегі № 53/3 шешімі. Солтүстік Қазақстан облысының Әділет департаментінде 2020 жылғы 29 қыркүйекте № 6557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Сергеевка қаласының бюджетін бекіту туралы" 2020 жылғы 8 қаңтардағы № 43/5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қаңтардағы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5843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Шал акын ауданы Сергеевка қаласының бюджеті тиісінше 1, 2,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189 395,5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32 908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156 487,5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190 099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Сергеевка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189 395,5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190 099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шығындары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