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21752" w14:textId="38217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Шал ақын ауданы Афанасьев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мәслихатының 2020 жылғы 8 қаңтардағы № 43/6 шешімі. Солтүстік Қазақстан облысының Әділет департаментінде 2020 жылғы 14 қаңтарда № 5936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01.01.2020 бастап қолданысқа енгізіледі - осы шешімінің 4-тармағымен.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Шал ақын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2020-2022 жылдарға арналған Шал ақын ауданы Афанасьев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28 874,6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1 138,5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294,5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27 441,6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28 874,6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Шал ақын ауданы мәслихатының 25.09.2020 </w:t>
      </w:r>
      <w:r>
        <w:rPr>
          <w:rFonts w:ascii="Times New Roman"/>
          <w:b w:val="false"/>
          <w:i w:val="false"/>
          <w:color w:val="000000"/>
          <w:sz w:val="28"/>
        </w:rPr>
        <w:t>№ 53/4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жаңа редакцияда - Солтүстік Қазақстан облысы Шал ақын ауданы мәслихатының 07.12.2020 </w:t>
      </w:r>
      <w:r>
        <w:rPr>
          <w:rFonts w:ascii="Times New Roman"/>
          <w:b w:val="false"/>
          <w:i w:val="false"/>
          <w:color w:val="000000"/>
          <w:sz w:val="28"/>
        </w:rPr>
        <w:t>№ 55/5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Афанасьев ауылдық округі бюджетінің кірісі Қазақстан Республикасының Бюджеттік кодексінің 52-1-бабына сәйкес, келесі салықтық түсімдер есебінен құрылды деп белгіленсін: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Афанасьев ауылдық округінің аумағындағы осы салықты салу объектілері бойынша жеке тұлғалардың мүлкіне салынатын салығы;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Афанасьев ауылдық округінің аумағындағы жер учаскелері бойынша жеке және заңды тұлғалардан алынатын, елдi мекендер жерлерiне салынатын жер салығы;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мыналардан: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Афанасьев ауылдық округінің аумағындағы жеке тұлғалардан;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Афанасьев ауылдық округінің аумағында орналасқан заңды тұлғалардан алынатын көлік құралдары салығы.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жылға арналған Афанасьев ауылдық округінің бюджетіне аудандық бюджеттен берілетін бюджеттік субвенция 21 111 мың теңге сомасында белгіленсін.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 ақын ауданы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Д.Жаркинбаев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Шал ақын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О.Амрин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Шал ақын ауданының мәслихаты 2020 жылғы 8 қаңтары № 43/6 шешіміне 1-қосымша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Шал ақын ауданы Афанасьев ауылдық округінің бюджеті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Шал ақын ауданы мәслихатының 25.09.2020 </w:t>
      </w:r>
      <w:r>
        <w:rPr>
          <w:rFonts w:ascii="Times New Roman"/>
          <w:b w:val="false"/>
          <w:i w:val="false"/>
          <w:color w:val="ff0000"/>
          <w:sz w:val="28"/>
        </w:rPr>
        <w:t>№ 53/4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жаңа редакцияда - Солтүстік Қазақстан облысы Шал ақын ауданы мәслихатының 07.12.2020 </w:t>
      </w:r>
      <w:r>
        <w:rPr>
          <w:rFonts w:ascii="Times New Roman"/>
          <w:b w:val="false"/>
          <w:i w:val="false"/>
          <w:color w:val="ff0000"/>
          <w:sz w:val="28"/>
        </w:rPr>
        <w:t>№ 55/5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28 874,6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салықтық емес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салықтық емес түсімдер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27 441,6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27 441,6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28 874,6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20 131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Eлді мекендерді сумен жабдықтауды ұйымдастыру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6 056,6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6 056,6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6 056,6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 2020 жылғы 8 қаңтардағы № 43/6 шешіміне 2- қосымша</w:t>
            </w:r>
          </w:p>
        </w:tc>
      </w:tr>
    </w:tbl>
    <w:bookmarkStart w:name="z37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Шал ақын ауданы Афанасьев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387"/>
        <w:gridCol w:w="211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ақын ауданы мәслихатының 2020 жылғы 8 қаңтардағы № 43/6 шешіміне 3- қосымша</w:t>
            </w:r>
          </w:p>
        </w:tc>
      </w:tr>
    </w:tbl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Шал ақын ауданы Афанасьев ауылдық округінің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1"/>
        <w:gridCol w:w="1387"/>
        <w:gridCol w:w="1387"/>
        <w:gridCol w:w="6387"/>
        <w:gridCol w:w="211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