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829" w14:textId="bc1f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Аютас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43/7 шешімі. Солтүстік Қазақстан облысының Әділет департаментінде 2020 жылғы 13 қаңтарда № 5922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Аютас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29 966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29 966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-29 966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29 966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29 966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Аютас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Аютас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Аютас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Аютас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Аютас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Аютас ауылдық округінің бюджетіне аудандық бюджеттен берілетін бюджеттік субвенция 24 122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Аютас ауылдық округінің бюджетінде облыстық бюджеттен нысаналы ағымдағы трансферттер бекітілсін, соның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Ыбыраев және Қаратал ауылдарының көшелерін жарықтандырудағы ағымдағы жөндеу;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Қаратал ауылының кентішілік жолдарының ағымдағы жөндеуі.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2020 жылға арналған Аютас ауылдық округінің бюджетінде Ақанбарақ ауылына кіре беріс жолдарды ағымдағы жөндеуге облыстық бюджеттің ішкі көздерінің қаражатынан берілетін кредиттер бекітілсін.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Шал ақын ауданы мəслихатының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Шал ақын ауданының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43/7 Шешіміне 1-қосымша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Аютас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172"/>
        <w:gridCol w:w="24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салықтық емес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органнын күрделі салымдары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43/7 шешіміне 2- 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Аютас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3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43/7 шешіміне 3- 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Аютас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3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