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76437" w14:textId="82764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Шал ақын ауданы Новопокров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мәслихатының 2020 жылғы 8 қаңтардағы № 43/11 шешімі. Солтүстік Қазақстан облысының Әділет департаментінде 2020 жылғы 10 қаңтарда № 5885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01.01.2020 бастап қолданысқа енгізіледі - осы шешімінің 5-тармағымен.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Шал ақын ауданының мәслихаты ШЕШІМ ҚАБЫЛДАДЫ: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Шал ақын ауданы Новопокров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25 590,9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2 048,4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23 542,5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25 590,9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Шал ақын ауданы мәслихатының 25.09.2020 </w:t>
      </w:r>
      <w:r>
        <w:rPr>
          <w:rFonts w:ascii="Times New Roman"/>
          <w:b w:val="false"/>
          <w:i w:val="false"/>
          <w:color w:val="000000"/>
          <w:sz w:val="28"/>
        </w:rPr>
        <w:t>№ 53/7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жаңа редакцияда - Солтүстік Қазақстан облысы Шал ақын ауданы мәслихатының 07.12.2020 </w:t>
      </w:r>
      <w:r>
        <w:rPr>
          <w:rFonts w:ascii="Times New Roman"/>
          <w:b w:val="false"/>
          <w:i w:val="false"/>
          <w:color w:val="000000"/>
          <w:sz w:val="28"/>
        </w:rPr>
        <w:t>№ 55/10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2020 жылға арналған Новопокров ауылдық округі бюджетінің кірісі Қазақстан Республикасының Бюджеттік кодексінің 52-1-бабына сәйкес, келесі салықтық түсімдер есебінен құрылды деп белгіленсін: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Новопокров ауылдық округінің аумағындағы осы салықты салу объектілері бойынша жеке тұлғалардың мүлкіне салынатын салығы;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Новопокров ауылдық округінің аумағындағы жер учаскелері бойынша жеке және заңды тұлғалардан алынатын, елдi мекендер жерлерiне салынатын жер салығы;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мыналардан: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Новопокров ауылдық округінің аумағындағы жеке тұлғалардан;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Новопокров ауылдық округінің аумағында орналасқан заңды тұлғалардан алынатын көлік құралдары салығы.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2020 жылға арналған Новопокров ауылдық округінің бюджетіне аудандық бюджеттен берілетін бюджеттік субвенция 17 831 мың теңге сомасында белгіленсін.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2020 жылға арналған Новопокров ауылдық округінің бюджетінде облыстық бюджеттен нысаналы ағымдағы трансферттер бекітілсін, соның ішінде: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Новопокровка ауылының кентішілік жолдарының ағымдағы жөндеуі;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Новопокровка ауылының көшелерін жарықтандырудағы ағымдағы жөндеу.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2020 жылғы 1 қаңтардан бастап қолданысқа енгізіледі.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 ақын ауданы мәслихаты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Жаркинбаев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 ақын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Шал ақын ауданының мәслихаты 2020 жылғы 8 қаңтары № 43/11 шешіміне 1-қосымша</w:t>
            </w:r>
          </w:p>
        </w:tc>
      </w:tr>
    </w:tbl>
    <w:bookmarkStart w:name="z3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Шал ақын ауданы Новопокров ауылдық округінің бюджеті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Шал ақын ауданы мәслихатының 25.09.2020 </w:t>
      </w:r>
      <w:r>
        <w:rPr>
          <w:rFonts w:ascii="Times New Roman"/>
          <w:b w:val="false"/>
          <w:i w:val="false"/>
          <w:color w:val="ff0000"/>
          <w:sz w:val="28"/>
        </w:rPr>
        <w:t>№ 53/7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жаңа редакцияда - Солтүстік Қазақстан облысы Шал ақын ауданы мәслихатының 07.12.2020 </w:t>
      </w:r>
      <w:r>
        <w:rPr>
          <w:rFonts w:ascii="Times New Roman"/>
          <w:b w:val="false"/>
          <w:i w:val="false"/>
          <w:color w:val="ff0000"/>
          <w:sz w:val="28"/>
        </w:rPr>
        <w:t>№ 55/10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10"/>
        <w:gridCol w:w="6029"/>
        <w:gridCol w:w="268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тысяч тенге 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25 590,9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2 048,4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1 629,6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23 542,5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23 542,5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23 542,5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25 590,9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17 239,9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17 239,9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3 510,9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 2020 жылғы 8 қаңтардағы № 43/11 шешіміне 2- қосымша</w:t>
            </w:r>
          </w:p>
        </w:tc>
      </w:tr>
    </w:tbl>
    <w:bookmarkStart w:name="z4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Шал ақын ауданы Новопокров ауылдық округінің бюджеті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387"/>
        <w:gridCol w:w="211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 2020 жылғы 8 қаңтардағы № 43/11 шешіміне 3- қосымша</w:t>
            </w:r>
          </w:p>
        </w:tc>
      </w:tr>
    </w:tbl>
    <w:bookmarkStart w:name="z4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Шал ақын ауданы Новопокров ауылдық округінің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387"/>
        <w:gridCol w:w="211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