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a446a" w14:textId="87a44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Атауы жоқ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Кішкенекөл ауылдық округі әкімінің 2020 жылғы 30 қаңтардағы № 4 шешімі. Солтүстік Қазақстан облысының Әділет департаментінде 2020 жылғы 31 қаңтарда № 5988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1993 жылғы 8 желтоқсандағы "Қазақстан Республикасының әкімшілік–аумақтық құрылысы туралы"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әкімдігі жанындағы ономастика комиссиясының 2019 жылғы 22 қазандағы қорытындысы негізінде және Кішкенекөл ауылы тұрғындарының пікірін ескере отырып Кішкенекөл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Схемалық картаға сәйкес, Кішкенекөл ауылдық округі Кішкенекөл ауылындағы атауы жоқ көшесіне Әбу Әбішев атауы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оның алғашқы ресми жарияланған күнiнен кейiн күнтiзбелiк он күн өткен соң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Кішкенекөл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СҚО Уәлиханов ауданы Кішкенекөл ауылдық округі әкімнің шешіміне қосымша 2020 жылғы 30 қаңтары № 4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Кішкенекөл ауылдық округі Кішкенекөл ауылындағы атауы жоқ көшесіне атауы беру схемалық карта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768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