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8782" w14:textId="331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2017 жылғы 9 наурыздағы № 9-12 с "Уәлиханов аудандық мәслихатының аппараты" мемлекеттік мекемесінің қызметтік куәлігін беру тәртібін және оның сипаттамасын бекіту туралы" шешімінің күші жойылды деп тану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2020 жылғы 16 маусымдағы № 9-55 с шешімі. Солтүстік Қазақстан облысының Әділет департаментінде 2020 жылғы 18 маусымда № 6362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2017 жылғы 9 наурыздағы № 9-12с "Уәлиханов аудандық мәслихатының аппараты" мемлекеттік мекемесінің қызметтік куәлігін беру тәртібін және оның сипаттамасын бекіту туралы" (2017 жылғы 24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4141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жарияланғаннан күннен соң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Егімбаева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Б.Кәдіров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