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b0a45" w14:textId="f2b0a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Тимирязев аудандық мәслихатының 2016 жылғы 27 сәуірдегі № 2/4 "Тимирязев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шешіміне өзгерістер және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мәслихатының 2020 жылғы 21 сәуірдегі № 45/5 шешімі. Солтүстік Қазақстан облысының Әділет департаментінде 2020 жылғы 29 сәуірде № 6279 болып тіркелді. Күші жойылды - Солтүстік Қазақстан облысы Тимирязев аудандық мәслихатының 2020 жылғы 23 желтоқсандағы № 50/3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Тимирязев аудандық мәслихатының 23.12.2020 </w:t>
      </w:r>
      <w:r>
        <w:rPr>
          <w:rFonts w:ascii="Times New Roman"/>
          <w:b w:val="false"/>
          <w:i w:val="false"/>
          <w:color w:val="ff0000"/>
          <w:sz w:val="28"/>
        </w:rPr>
        <w:t>№ 50/3</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сәйкес Тимирязев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"Тимирязев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Солтүстік Қазақстан облысы Тимирязев аудандық мәслихатының 2016 жылғы 27 сәуірдегі № 2/4 (2016 жылғы 3 маусымда "Әділет" Қазақстан Республикасы нормативтік құқықтық актілерінің ақпараттық-құқықтық жүйесінде жарияланған, Нормативтік құқықтық актілерді мемлекеттік тіркеу тізілімінде № 3768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және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Тимирязев ауданының әлеуметтік көмек көрсетудің, оның мөлшерлерін белгілеудің және мұқтаж азаматтарының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xml:space="preserve">
       "11. Әлеуметтік көмек азаматтарға осы Қағидаларға </w:t>
      </w:r>
      <w:r>
        <w:rPr>
          <w:rFonts w:ascii="Times New Roman"/>
          <w:b w:val="false"/>
          <w:i w:val="false"/>
          <w:color w:val="000000"/>
          <w:sz w:val="28"/>
        </w:rPr>
        <w:t>3-қосымшаның</w:t>
      </w:r>
      <w:r>
        <w:rPr>
          <w:rFonts w:ascii="Times New Roman"/>
          <w:b w:val="false"/>
          <w:i w:val="false"/>
          <w:color w:val="000000"/>
          <w:sz w:val="28"/>
        </w:rPr>
        <w:t xml:space="preserve"> 1)-13) тармақшаларында көрсетілген негіздемелер бойынша адамның (отбасының) ең төменгі күнкөріс деңгейі мөлшерінің бір еселік шегінен аспайтын жан басына шаққандағы орташа табысын ескере отыра, 10 (он) айлық есептік көрсеткіш мөлшерінде жылына бір рет көрсетіледі.";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 </w:t>
      </w:r>
    </w:p>
    <w:bookmarkStart w:name="z10" w:id="4"/>
    <w:p>
      <w:pPr>
        <w:spacing w:after="0"/>
        <w:ind w:left="0"/>
        <w:jc w:val="both"/>
      </w:pPr>
      <w:r>
        <w:rPr>
          <w:rFonts w:ascii="Times New Roman"/>
          <w:b w:val="false"/>
          <w:i w:val="false"/>
          <w:color w:val="000000"/>
          <w:sz w:val="28"/>
        </w:rPr>
        <w:t xml:space="preserve">
       "12. Әлеуметтік көмек азаматтарға (отбасына) осы Қағидаларға 3-қосымшаның </w:t>
      </w:r>
      <w:r>
        <w:rPr>
          <w:rFonts w:ascii="Times New Roman"/>
          <w:b w:val="false"/>
          <w:i w:val="false"/>
          <w:color w:val="000000"/>
          <w:sz w:val="28"/>
        </w:rPr>
        <w:t>14) тармақшасында</w:t>
      </w:r>
      <w:r>
        <w:rPr>
          <w:rFonts w:ascii="Times New Roman"/>
          <w:b w:val="false"/>
          <w:i w:val="false"/>
          <w:color w:val="000000"/>
          <w:sz w:val="28"/>
        </w:rPr>
        <w:t xml:space="preserve"> көрсетілген негіздеме бойынша кірістер есебінсіз, адамның (отбасының) жан басына шаққандағы орташа табысын ескере отыра 100 (жүз) айлық есептік көрсеткіш мөлшерінде біржолғы көрсетіледі.";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жаңа редакцияда жазылсын: </w:t>
      </w:r>
    </w:p>
    <w:bookmarkStart w:name="z12" w:id="5"/>
    <w:p>
      <w:pPr>
        <w:spacing w:after="0"/>
        <w:ind w:left="0"/>
        <w:jc w:val="both"/>
      </w:pPr>
      <w:r>
        <w:rPr>
          <w:rFonts w:ascii="Times New Roman"/>
          <w:b w:val="false"/>
          <w:i w:val="false"/>
          <w:color w:val="000000"/>
          <w:sz w:val="28"/>
        </w:rPr>
        <w:t xml:space="preserve">
       "15. Әлеуметтік көмек осы Қағидаларға 3-қосымшаның </w:t>
      </w:r>
      <w:r>
        <w:rPr>
          <w:rFonts w:ascii="Times New Roman"/>
          <w:b w:val="false"/>
          <w:i w:val="false"/>
          <w:color w:val="000000"/>
          <w:sz w:val="28"/>
        </w:rPr>
        <w:t>17) тармақшасында</w:t>
      </w:r>
      <w:r>
        <w:rPr>
          <w:rFonts w:ascii="Times New Roman"/>
          <w:b w:val="false"/>
          <w:i w:val="false"/>
          <w:color w:val="000000"/>
          <w:sz w:val="28"/>
        </w:rPr>
        <w:t xml:space="preserve"> көрсетілген негіздеме бойынша кірістер есебінсіз, 6 (алты) айлық есептік көрсеткіш мөлшерінде ай сайын көрсетіледі.";</w:t>
      </w:r>
    </w:p>
    <w:bookmarkEnd w:id="5"/>
    <w:bookmarkStart w:name="z13" w:id="6"/>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16-3-тармақпен</w:t>
      </w:r>
      <w:r>
        <w:rPr>
          <w:rFonts w:ascii="Times New Roman"/>
          <w:b w:val="false"/>
          <w:i w:val="false"/>
          <w:color w:val="000000"/>
          <w:sz w:val="28"/>
        </w:rPr>
        <w:t xml:space="preserve"> толықтырылсын:</w:t>
      </w:r>
    </w:p>
    <w:bookmarkEnd w:id="6"/>
    <w:bookmarkStart w:name="z14" w:id="7"/>
    <w:p>
      <w:pPr>
        <w:spacing w:after="0"/>
        <w:ind w:left="0"/>
        <w:jc w:val="both"/>
      </w:pPr>
      <w:r>
        <w:rPr>
          <w:rFonts w:ascii="Times New Roman"/>
          <w:b w:val="false"/>
          <w:i w:val="false"/>
          <w:color w:val="000000"/>
          <w:sz w:val="28"/>
        </w:rPr>
        <w:t xml:space="preserve">
       "16-3. Әлеуметтік көмек осы Қағидаларға 3-қосымшаның </w:t>
      </w:r>
      <w:r>
        <w:rPr>
          <w:rFonts w:ascii="Times New Roman"/>
          <w:b w:val="false"/>
          <w:i w:val="false"/>
          <w:color w:val="000000"/>
          <w:sz w:val="28"/>
        </w:rPr>
        <w:t>21) тармақшасында</w:t>
      </w:r>
      <w:r>
        <w:rPr>
          <w:rFonts w:ascii="Times New Roman"/>
          <w:b w:val="false"/>
          <w:i w:val="false"/>
          <w:color w:val="000000"/>
          <w:sz w:val="28"/>
        </w:rPr>
        <w:t xml:space="preserve"> көрсетілген негіздеме бойынша 2 (екі) есе ең төмен күнкөріс денгейі мөлшерінде біржолғы көрсетіледі.";</w:t>
      </w:r>
    </w:p>
    <w:bookmarkEnd w:id="7"/>
    <w:bookmarkStart w:name="z15" w:id="8"/>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w:t>
      </w:r>
      <w:r>
        <w:rPr>
          <w:rFonts w:ascii="Times New Roman"/>
          <w:b w:val="false"/>
          <w:i w:val="false"/>
          <w:color w:val="000000"/>
          <w:sz w:val="28"/>
        </w:rPr>
        <w:t xml:space="preserve">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8"/>
    <w:bookmarkStart w:name="z16" w:id="9"/>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 және 2020 жылғы 3 сәуірден бастап туындаған құқықтық қатынастарға таралады.</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А.Приходько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С.Мустафин</w:t>
            </w:r>
            <w:r>
              <w:rPr>
                <w:rFonts w:ascii="Times New Roman"/>
                <w:b w:val="false"/>
                <w:i w:val="false"/>
                <w:color w:val="000000"/>
                <w:sz w:val="20"/>
              </w:rPr>
              <w:t>
</w:t>
            </w:r>
          </w:p>
        </w:tc>
      </w:tr>
    </w:tbl>
    <w:bookmarkStart w:name="z19" w:id="10"/>
    <w:p>
      <w:pPr>
        <w:spacing w:after="0"/>
        <w:ind w:left="0"/>
        <w:jc w:val="both"/>
      </w:pPr>
      <w:r>
        <w:rPr>
          <w:rFonts w:ascii="Times New Roman"/>
          <w:b w:val="false"/>
          <w:i w:val="false"/>
          <w:color w:val="000000"/>
          <w:sz w:val="28"/>
        </w:rPr>
        <w:t>
       "КЕЛІСІЛДІ"</w:t>
      </w:r>
    </w:p>
    <w:bookmarkEnd w:id="10"/>
    <w:bookmarkStart w:name="z20" w:id="11"/>
    <w:p>
      <w:pPr>
        <w:spacing w:after="0"/>
        <w:ind w:left="0"/>
        <w:jc w:val="both"/>
      </w:pPr>
      <w:r>
        <w:rPr>
          <w:rFonts w:ascii="Times New Roman"/>
          <w:b w:val="false"/>
          <w:i w:val="false"/>
          <w:color w:val="000000"/>
          <w:sz w:val="28"/>
        </w:rPr>
        <w:t>
      Солтүстік Қазақстан облысының әкімі</w:t>
      </w:r>
    </w:p>
    <w:bookmarkEnd w:id="11"/>
    <w:bookmarkStart w:name="z21" w:id="12"/>
    <w:p>
      <w:pPr>
        <w:spacing w:after="0"/>
        <w:ind w:left="0"/>
        <w:jc w:val="both"/>
      </w:pPr>
      <w:r>
        <w:rPr>
          <w:rFonts w:ascii="Times New Roman"/>
          <w:b w:val="false"/>
          <w:i w:val="false"/>
          <w:color w:val="000000"/>
          <w:sz w:val="28"/>
        </w:rPr>
        <w:t>
      _____________________ Қ.Ақсақалов</w:t>
      </w:r>
    </w:p>
    <w:bookmarkEnd w:id="12"/>
    <w:bookmarkStart w:name="z22" w:id="13"/>
    <w:p>
      <w:pPr>
        <w:spacing w:after="0"/>
        <w:ind w:left="0"/>
        <w:jc w:val="both"/>
      </w:pPr>
      <w:r>
        <w:rPr>
          <w:rFonts w:ascii="Times New Roman"/>
          <w:b w:val="false"/>
          <w:i w:val="false"/>
          <w:color w:val="000000"/>
          <w:sz w:val="28"/>
        </w:rPr>
        <w:t>
      2020 жылғы "___"_ __________</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 2020 жылғы 21 сәуірі № 45/5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Тимирязев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1-қосымша </w:t>
            </w:r>
          </w:p>
        </w:tc>
      </w:tr>
    </w:tbl>
    <w:bookmarkStart w:name="z25" w:id="14"/>
    <w:p>
      <w:pPr>
        <w:spacing w:after="0"/>
        <w:ind w:left="0"/>
        <w:jc w:val="left"/>
      </w:pPr>
      <w:r>
        <w:rPr>
          <w:rFonts w:ascii="Times New Roman"/>
          <w:b/>
          <w:i w:val="false"/>
          <w:color w:val="000000"/>
        </w:rPr>
        <w:t xml:space="preserve"> Атаулы күндердің, мереке күндерінің тізбесі, сондай-ақ әлеуметтік көмек көрсетудің еселігі және мөлшері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9046"/>
        <w:gridCol w:w="2880"/>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5"/>
          <w:p>
            <w:pPr>
              <w:spacing w:after="20"/>
              <w:ind w:left="20"/>
              <w:jc w:val="both"/>
            </w:pPr>
            <w:r>
              <w:rPr>
                <w:rFonts w:ascii="Times New Roman"/>
                <w:b w:val="false"/>
                <w:i w:val="false"/>
                <w:color w:val="000000"/>
                <w:sz w:val="20"/>
              </w:rPr>
              <w:t>
р/б</w:t>
            </w:r>
            <w:r>
              <w:br/>
            </w:r>
            <w:r>
              <w:rPr>
                <w:rFonts w:ascii="Times New Roman"/>
                <w:b w:val="false"/>
                <w:i w:val="false"/>
                <w:color w:val="000000"/>
                <w:sz w:val="20"/>
              </w:rPr>
              <w:t>
№</w:t>
            </w:r>
          </w:p>
          <w:bookmarkEnd w:id="15"/>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атаулы күндерінің, мереке күндерінің және алушылар санаттарының атауы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көрсетудің еселігі және мөлшері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ақпан – "Ауғанстан Демократиялық Республикасынан Кеңес әскерлерінің шектеулі контингентінің шығарылған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үкімет органдарының шешімдеріне сәйкес басқа мемлекеттің аумақтарындағы ұрыс қимылдарына қатысқан – Совет Армиясының, Әскери-Теңіз флотының, Мемлекеттік қауіпсіздік комитетінің әскери қызметшілері, бұрынғы Кеңестік Социалистік Республикалар Одағы Ішкі істер министрлігінің қатардағы және басқарушы құрамының адамдары (әскери мамандар мен кеңесшілерді қоса есептегенде); жаттығу жиындарына шақырылып, ұрыс қимылдары жүріп жатқан кезде Ауғанстанға жіберілген әскери міндеттілер; ұрыс қимылдары жүріп жатқан осы елге жүк жеткізу үшін Ауғанстанға жіберілген автомобиль батальондарының әскери қызметшілері; бұрынғы Кеңестік Социалистік Республикалар Одағының аумағынан Ауғанстанға жауынгерлік тапсырмаларды орындау үшін ұшулар жасаған ұшу құрамының әскери қызметшілері; Ауғанстандағы кеңес әскери құрамына қызмет көрсеткен жараланған, контузия алған немесе зақымданған, яғни ұрыс қимылдарын қамтамасыз етуге қатысқаны үшін бұрынғы Кеңестік Социалистік Республикалар Одағының ордендерімен және медальдерімен марапатталған жұмысшылар мен қызметшілер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15 (он бес) айлық есептік көрсеткіш</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 қорғау кезінде, әскери қызметтің өзге де міндеттерін басқа уақытта орындау кезінде жаралануы, контузия алуы, зақымдануы салдарынан немесе майданда болуына байланысты, сондай-ақ Ауғанстанда немесе ұрыс қимылдары жүргізілген басқа мемлекеттерде әскери міндетін өтеу кезінде ауруға шалдығуы салдарынан мүгедек болған әскери қызметшілер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15 (он бес) айлық есептік көрсеткіш</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 қимыл жасаған әскер құрамдарына қызмет көрсеткен және ұрыс қимылдарын жүргiзу кезiнде жаралануы, контузия алуы, зақымдануы салдарынан мүгедек болған тиiстi санаттағы жұмысшылар мен қызметшiлер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15 (он бес) айлық есептік көрсеткіш</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15 (он бес) айлық есептік көрсеткіш</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1979 жылдың 1 желтоқсаны мен 1989 жылдың желтоқсаны аралығында Ауғанстанға және ұрыс қимылдары жүріп жатқан басқа да мемлекеттерге жұмысқа жіберілген жұмысшылар мен қызметшілер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15 (он бес) айлық есептік көрсеткіш</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Мемлекет қауiпсiздiгi комитетiнiң Ауғанстанда уақытша болған және совет әскерлерiнiң шектелген құрамына енбеген жұмысшылары мен қызметшiлерi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15 (он бес)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наурыз – "Халықаралық әйелдер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алқа", "Күміс алқа" алқаларымен, I, II дәрежелі "Ана Даңқы" ордендерімен марапатталған немесе бұрын "Батыр ана" атағын алған көп балалы аналар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10 (он) айлық есептік көрсеткіш</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отбасылары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5 (бес)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сәуір – "Чернобыль атом электрстанциясындағы апатты еске алу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1986-1987 жылдары Чернобыль атом электр станциясындағы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15 (он бес) айлық есептік көрсеткіш</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Чернобыль атом электр станциясындағы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15 (он бес) айлық есептік көрсеткіш</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отбасылары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15 (он бес) айлық есептік көрсеткіш</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сынаулардың салдарынан сәуле ауруына шалдығып қайтыс болғандардың, немесе өлiмi белгiленген тәртiппен солардың ықпалына байланысты болған мүгедектердiң, сондай-ақ азаматтардың отбасылары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15 (он бес) айлық есептік көрсеткіш</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1988-1989 жылдардағы Чернобыль атом электр станциясындағы апаттың зардаптарын жоюға қатысқан, қоныс аудартқан күнi анасының құрсағындағы балаларды қоса алғанда оқшаулау аймағынан Қазақстан Республикасына қоныс аудартқан (өз еркiмен көшкен) адамдар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15 (он бес)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мамыр – "Отан қорғаушы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Бұрынғы Кеңестік Социалистік Республикалар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отбасылары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5 (бес) айлық есептік көрсеткіш</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уақытта әскери қызметін өткеру кезінде қаза тапқан (қайтыс болған) әскери қызметшілердің отбасылары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5 (бес)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мамыр – "Жеңіс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6"/>
          <w:p>
            <w:pPr>
              <w:spacing w:after="20"/>
              <w:ind w:left="20"/>
              <w:jc w:val="both"/>
            </w:pPr>
            <w:r>
              <w:rPr>
                <w:rFonts w:ascii="Times New Roman"/>
                <w:b w:val="false"/>
                <w:i w:val="false"/>
                <w:color w:val="000000"/>
                <w:sz w:val="20"/>
              </w:rPr>
              <w:t>
2020 жылғы 9 мамырды қоспағанда, жылына 1 (бір) рет – 100 (жүз) айлық есептік көрсеткіш;</w:t>
            </w:r>
            <w:r>
              <w:br/>
            </w:r>
            <w:r>
              <w:rPr>
                <w:rFonts w:ascii="Times New Roman"/>
                <w:b w:val="false"/>
                <w:i w:val="false"/>
                <w:color w:val="000000"/>
                <w:sz w:val="20"/>
              </w:rPr>
              <w:t>
2020 жылғы 9 мамырға 1 000 000 (бір миллион) теңге</w:t>
            </w:r>
          </w:p>
          <w:bookmarkEnd w:id="16"/>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есептелген қалаларда Ұлы Отан соғысы кезiнде қызмет атқарған әскери қызметшiлер, сондай-ақ бұрынғы Кеңестік Социалистік Республикалар Одағы iшкi iстер және мемлекеттiк қауiпсiздiк органдарының басшы және қатардағы құрамының адамдары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7"/>
          <w:p>
            <w:pPr>
              <w:spacing w:after="20"/>
              <w:ind w:left="20"/>
              <w:jc w:val="both"/>
            </w:pPr>
            <w:r>
              <w:rPr>
                <w:rFonts w:ascii="Times New Roman"/>
                <w:b w:val="false"/>
                <w:i w:val="false"/>
                <w:color w:val="000000"/>
                <w:sz w:val="20"/>
              </w:rPr>
              <w:t>
2020 жылғы 9 мамырды қоспағанда, жылына 1 (бір) рет – 5 (бес) айлық есептік көрсеткіш;</w:t>
            </w:r>
            <w:r>
              <w:br/>
            </w:r>
            <w:r>
              <w:rPr>
                <w:rFonts w:ascii="Times New Roman"/>
                <w:b w:val="false"/>
                <w:i w:val="false"/>
                <w:color w:val="000000"/>
                <w:sz w:val="20"/>
              </w:rPr>
              <w:t>
2020 жылғы 9 мамырға 100 000 (жүз мың) теңге</w:t>
            </w:r>
          </w:p>
          <w:bookmarkEnd w:id="17"/>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Кеңестік Социалистік Республикалар Одағының iшкi iстер және мемлекеттiк қауiпсiздiк әскерлерi мен органдарының ерiктi жалдама құрамаларының адамдары, яғни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есептелетiн қалаларда болған адамдар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8"/>
          <w:p>
            <w:pPr>
              <w:spacing w:after="20"/>
              <w:ind w:left="20"/>
              <w:jc w:val="both"/>
            </w:pPr>
            <w:r>
              <w:rPr>
                <w:rFonts w:ascii="Times New Roman"/>
                <w:b w:val="false"/>
                <w:i w:val="false"/>
                <w:color w:val="000000"/>
                <w:sz w:val="20"/>
              </w:rPr>
              <w:t>
2020 жылғы 9 мамырды қоспағанда, жылына 1 (бір) рет – 5 (бес) айлық есептік көрсеткіш;</w:t>
            </w:r>
            <w:r>
              <w:br/>
            </w:r>
            <w:r>
              <w:rPr>
                <w:rFonts w:ascii="Times New Roman"/>
                <w:b w:val="false"/>
                <w:i w:val="false"/>
                <w:color w:val="000000"/>
                <w:sz w:val="20"/>
              </w:rPr>
              <w:t>
2020 жылғы 9 мамырға 100 000 (жүз мың) теңге</w:t>
            </w:r>
          </w:p>
          <w:bookmarkEnd w:id="18"/>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 адамдар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9"/>
          <w:p>
            <w:pPr>
              <w:spacing w:after="20"/>
              <w:ind w:left="20"/>
              <w:jc w:val="both"/>
            </w:pPr>
            <w:r>
              <w:rPr>
                <w:rFonts w:ascii="Times New Roman"/>
                <w:b w:val="false"/>
                <w:i w:val="false"/>
                <w:color w:val="000000"/>
                <w:sz w:val="20"/>
              </w:rPr>
              <w:t>
2020 жылғы 9 мамырды қоспағанда, жылына 1 (бір) рет – 5 (бес) айлық есептік көрсеткіш;</w:t>
            </w:r>
            <w:r>
              <w:br/>
            </w:r>
            <w:r>
              <w:rPr>
                <w:rFonts w:ascii="Times New Roman"/>
                <w:b w:val="false"/>
                <w:i w:val="false"/>
                <w:color w:val="000000"/>
                <w:sz w:val="20"/>
              </w:rPr>
              <w:t>
2020 жылғы 9 мамырға 100 000 (жүз мың) теңге</w:t>
            </w:r>
          </w:p>
          <w:bookmarkEnd w:id="19"/>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дүниежүзілік соғыс жылдарында шетелдердің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0"/>
          <w:p>
            <w:pPr>
              <w:spacing w:after="20"/>
              <w:ind w:left="20"/>
              <w:jc w:val="both"/>
            </w:pPr>
            <w:r>
              <w:rPr>
                <w:rFonts w:ascii="Times New Roman"/>
                <w:b w:val="false"/>
                <w:i w:val="false"/>
                <w:color w:val="000000"/>
                <w:sz w:val="20"/>
              </w:rPr>
              <w:t>
2020 жылғы 9 мамырды қоспағанда, жылына 1 (бір) рет – 5 (бес) айлық есептік көрсеткіш;</w:t>
            </w:r>
            <w:r>
              <w:br/>
            </w:r>
            <w:r>
              <w:rPr>
                <w:rFonts w:ascii="Times New Roman"/>
                <w:b w:val="false"/>
                <w:i w:val="false"/>
                <w:color w:val="000000"/>
                <w:sz w:val="20"/>
              </w:rPr>
              <w:t>
2020 жылғы 9 мамырға 100 000 (жүз мың) теңге</w:t>
            </w:r>
          </w:p>
          <w:bookmarkEnd w:id="20"/>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Кеңестік Социалистік Республикалар Одағы Балық өнеркәсiбi халық комиссариатының, Теңiз және өзен флотының, Солтүстiк теңiз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оперативтік аймақтары шегiнде майдандағы армия мен флот мүдделерiне орай мiндеттер атқарған қызметкерлерi, сондай-ақ Ұлы Отан соғысының бас кезiнде басқа мемлекеттердiң порттарында тұтқындалған көлiк флоты кемелерi экипаждарының мүшелері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1"/>
          <w:p>
            <w:pPr>
              <w:spacing w:after="20"/>
              <w:ind w:left="20"/>
              <w:jc w:val="both"/>
            </w:pPr>
            <w:r>
              <w:rPr>
                <w:rFonts w:ascii="Times New Roman"/>
                <w:b w:val="false"/>
                <w:i w:val="false"/>
                <w:color w:val="000000"/>
                <w:sz w:val="20"/>
              </w:rPr>
              <w:t>
2020 жылғы 9 мамырды қоспағанда, жылына 1 (бір) рет – 5 (бес) айлық есептік көрсеткіш;</w:t>
            </w:r>
            <w:r>
              <w:br/>
            </w:r>
            <w:r>
              <w:rPr>
                <w:rFonts w:ascii="Times New Roman"/>
                <w:b w:val="false"/>
                <w:i w:val="false"/>
                <w:color w:val="000000"/>
                <w:sz w:val="20"/>
              </w:rPr>
              <w:t>
2020 жылғы 9 мамырға 100 000 (жүз мың) теңге</w:t>
            </w:r>
          </w:p>
          <w:bookmarkEnd w:id="21"/>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марапатталған азаматтар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2"/>
          <w:p>
            <w:pPr>
              <w:spacing w:after="20"/>
              <w:ind w:left="20"/>
              <w:jc w:val="both"/>
            </w:pPr>
            <w:r>
              <w:rPr>
                <w:rFonts w:ascii="Times New Roman"/>
                <w:b w:val="false"/>
                <w:i w:val="false"/>
                <w:color w:val="000000"/>
                <w:sz w:val="20"/>
              </w:rPr>
              <w:t>
2020 жылғы 9 мамырды қоспағанда, жылына 1 (бір) рет – 5 (бес) айлық есептік көрсеткіш;</w:t>
            </w:r>
            <w:r>
              <w:br/>
            </w:r>
            <w:r>
              <w:rPr>
                <w:rFonts w:ascii="Times New Roman"/>
                <w:b w:val="false"/>
                <w:i w:val="false"/>
                <w:color w:val="000000"/>
                <w:sz w:val="20"/>
              </w:rPr>
              <w:t>
2020 жылғы 9 мамырға 60 000 (алпыс мың) теңге</w:t>
            </w:r>
          </w:p>
          <w:bookmarkEnd w:id="22"/>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дүниежүзілік соғыс кезінде фашистер және олардың одақтастары құрған концлагерьлердің, геттолардың және басқа да еріксіз ұстау орындарының жасы кәмелетке толмаған бұрынғы тұтқындары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3"/>
          <w:p>
            <w:pPr>
              <w:spacing w:after="20"/>
              <w:ind w:left="20"/>
              <w:jc w:val="both"/>
            </w:pPr>
            <w:r>
              <w:rPr>
                <w:rFonts w:ascii="Times New Roman"/>
                <w:b w:val="false"/>
                <w:i w:val="false"/>
                <w:color w:val="000000"/>
                <w:sz w:val="20"/>
              </w:rPr>
              <w:t>
2020 жылғы 9 мамырды қоспағанда, жылына 1 (бір) рет – 5 (бес) айлық есептік көрсеткіш;</w:t>
            </w:r>
            <w:r>
              <w:br/>
            </w:r>
            <w:r>
              <w:rPr>
                <w:rFonts w:ascii="Times New Roman"/>
                <w:b w:val="false"/>
                <w:i w:val="false"/>
                <w:color w:val="000000"/>
                <w:sz w:val="20"/>
              </w:rPr>
              <w:t>
2020 жылғы 9 мамырға 100 000 (жүз мың) теңге</w:t>
            </w:r>
          </w:p>
          <w:bookmarkEnd w:id="23"/>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мiндетiн орындау кезiнде жаралануы, контузия алуы, зақымдануы салдарынан, яғни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Кеңестік Социалистік Республикалар Одағының мемлекеттік қауіпсіздік органдарының және ішкі істер органдарының басшы және қатардағы құрамындағы адамдар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4"/>
          <w:p>
            <w:pPr>
              <w:spacing w:after="20"/>
              <w:ind w:left="20"/>
              <w:jc w:val="both"/>
            </w:pPr>
            <w:r>
              <w:rPr>
                <w:rFonts w:ascii="Times New Roman"/>
                <w:b w:val="false"/>
                <w:i w:val="false"/>
                <w:color w:val="000000"/>
                <w:sz w:val="20"/>
              </w:rPr>
              <w:t>
2020 жылғы 9 мамырды қоспағанда, жылына 1 (бір) рет – 5 (бес) айлық есептік көрсеткіш;</w:t>
            </w:r>
            <w:r>
              <w:br/>
            </w:r>
            <w:r>
              <w:rPr>
                <w:rFonts w:ascii="Times New Roman"/>
                <w:b w:val="false"/>
                <w:i w:val="false"/>
                <w:color w:val="000000"/>
                <w:sz w:val="20"/>
              </w:rPr>
              <w:t>
2020 жылғы 9 мамырға 100 000 (жүз мың) теңге</w:t>
            </w:r>
          </w:p>
          <w:bookmarkEnd w:id="24"/>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 жылдың 1 қаңтарынан 1951 жылдың 31 желтоқсанына дейінгі кезеңде Украин Кеңестік Социалистік Республикасы, Белорусь Кеңестік Социалистік Республикасы, Литва Кеңестік Социалистік Республикасы, Латыш Кеңестік Социалистік Республикасы, Эстон Кеңестік Социалистік Республикасы аумақтарында қимыл жасаған халықты қорғаушы истребительдік батальондардың, взводтар мен отрядтардың жауынгерлері мен командалық құрамы қатарында болған, осы батальондарда, взводтарда, отрядтарда қызмет міндетін атқару кезінде жаралануы, контузия алуы немесе зақымдануы салдарынан мүгедек болған адамдар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5"/>
          <w:p>
            <w:pPr>
              <w:spacing w:after="20"/>
              <w:ind w:left="20"/>
              <w:jc w:val="both"/>
            </w:pPr>
            <w:r>
              <w:rPr>
                <w:rFonts w:ascii="Times New Roman"/>
                <w:b w:val="false"/>
                <w:i w:val="false"/>
                <w:color w:val="000000"/>
                <w:sz w:val="20"/>
              </w:rPr>
              <w:t>
2020 жылғы 9 мамырды қоспағанда, жылына 1 (бір) рет – 5 (бес) айлық есептік көрсеткіш;</w:t>
            </w:r>
            <w:r>
              <w:br/>
            </w:r>
            <w:r>
              <w:rPr>
                <w:rFonts w:ascii="Times New Roman"/>
                <w:b w:val="false"/>
                <w:i w:val="false"/>
                <w:color w:val="000000"/>
                <w:sz w:val="20"/>
              </w:rPr>
              <w:t>
2020 жылғы 9 мамырға 60 000 (алпыс мың) теңге</w:t>
            </w:r>
          </w:p>
          <w:bookmarkEnd w:id="25"/>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отбасылары, Ленинград қаласының госпитальдерi мен ауруханаларында қаза тапқан қызметкерлердiң отбасылары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6"/>
          <w:p>
            <w:pPr>
              <w:spacing w:after="20"/>
              <w:ind w:left="20"/>
              <w:jc w:val="both"/>
            </w:pPr>
            <w:r>
              <w:rPr>
                <w:rFonts w:ascii="Times New Roman"/>
                <w:b w:val="false"/>
                <w:i w:val="false"/>
                <w:color w:val="000000"/>
                <w:sz w:val="20"/>
              </w:rPr>
              <w:t>
2020 жылғы 9 мамырды қоспағанда, жылына 1 (бір) рет – 5 (бес) айлық есептік көрсеткіш;</w:t>
            </w:r>
            <w:r>
              <w:br/>
            </w:r>
            <w:r>
              <w:rPr>
                <w:rFonts w:ascii="Times New Roman"/>
                <w:b w:val="false"/>
                <w:i w:val="false"/>
                <w:color w:val="000000"/>
                <w:sz w:val="20"/>
              </w:rPr>
              <w:t>
2020 жылғы 9 мамырға 30 000 (отыз мың) теңге</w:t>
            </w:r>
          </w:p>
          <w:bookmarkEnd w:id="26"/>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рет некеге тұрмаған,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жүргізушілердің, "Ленинградты қорғағаны үшiн" медалiмен және "Қоршаудағы Ленинград тұрғыны" белгiсiмен марапатталған, жалпы ауруға шалдығу, еңбекте мертігу және басқа да себептер (құқыққа қайшы келетiндерiн қоспағанда) салдарынан мүгедек деп танылған азаматтардың әйелдерi (күйеулерi)</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7"/>
          <w:p>
            <w:pPr>
              <w:spacing w:after="20"/>
              <w:ind w:left="20"/>
              <w:jc w:val="both"/>
            </w:pPr>
            <w:r>
              <w:rPr>
                <w:rFonts w:ascii="Times New Roman"/>
                <w:b w:val="false"/>
                <w:i w:val="false"/>
                <w:color w:val="000000"/>
                <w:sz w:val="20"/>
              </w:rPr>
              <w:t>
2020 жылғы 9 мамырды қоспағанда, жылына 1 (бір) рет – 5 (бес) айлық есептік көрсеткіш;</w:t>
            </w:r>
            <w:r>
              <w:br/>
            </w:r>
            <w:r>
              <w:rPr>
                <w:rFonts w:ascii="Times New Roman"/>
                <w:b w:val="false"/>
                <w:i w:val="false"/>
                <w:color w:val="000000"/>
                <w:sz w:val="20"/>
              </w:rPr>
              <w:t>
2020 жылғы 9 мамырға 30 000 (отыз мың) теңге</w:t>
            </w:r>
          </w:p>
          <w:bookmarkEnd w:id="27"/>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тылдағы қажырлы еңбегі және мінсіз әскери қызметі үшін бұрынғы Кеңестік Социалистік Республикалар Одағының ордендерімен және медальдерімен марапатталған адамдар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8"/>
          <w:p>
            <w:pPr>
              <w:spacing w:after="20"/>
              <w:ind w:left="20"/>
              <w:jc w:val="both"/>
            </w:pPr>
            <w:r>
              <w:rPr>
                <w:rFonts w:ascii="Times New Roman"/>
                <w:b w:val="false"/>
                <w:i w:val="false"/>
                <w:color w:val="000000"/>
                <w:sz w:val="20"/>
              </w:rPr>
              <w:t>
2020 жылғы 9 мамырды қоспағанда, жылына 1 (бір) рет – 5 (бес) айлық есептік көрсеткіш;</w:t>
            </w:r>
            <w:r>
              <w:br/>
            </w:r>
            <w:r>
              <w:rPr>
                <w:rFonts w:ascii="Times New Roman"/>
                <w:b w:val="false"/>
                <w:i w:val="false"/>
                <w:color w:val="000000"/>
                <w:sz w:val="20"/>
              </w:rPr>
              <w:t>
2020 жылғы 9 мамырға 30 000 (отыз мың) теңге</w:t>
            </w:r>
          </w:p>
          <w:bookmarkEnd w:id="28"/>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 жылғы 22 маусымнан бастап 1945 жылғы 9 мамыр аралығында кемiнде алты ай жұмыс істеген (әскери қызмет өткерген), соғыс жылдарында тылдағы жанқиярлық еңбегi және мiнсiз әскери қызметi үшiн бұрынғы Кеңестік Социалистік Республикалар Одағының ордендерiмен және медальдерiмен марапатталмаған және Ұлы Отан соғысының қатысушылары мен мүгедектеріне теңестірілмеген адамдар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9 мамырға 30 000 (отыз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9"/>
          <w:p>
            <w:pPr>
              <w:spacing w:after="20"/>
              <w:ind w:left="20"/>
              <w:jc w:val="both"/>
            </w:pPr>
            <w:r>
              <w:rPr>
                <w:rFonts w:ascii="Times New Roman"/>
                <w:b w:val="false"/>
                <w:i w:val="false"/>
                <w:color w:val="000000"/>
                <w:sz w:val="20"/>
              </w:rPr>
              <w:t xml:space="preserve">
31 мамыр – "Саяси қуғын-сүргін және ашаршылық құрбандарын </w:t>
            </w:r>
            <w:r>
              <w:br/>
            </w:r>
            <w:r>
              <w:rPr>
                <w:rFonts w:ascii="Times New Roman"/>
                <w:b w:val="false"/>
                <w:i w:val="false"/>
                <w:color w:val="000000"/>
                <w:sz w:val="20"/>
              </w:rPr>
              <w:t xml:space="preserve">
еске алу күні" </w:t>
            </w:r>
          </w:p>
          <w:bookmarkEnd w:id="29"/>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Бұрынғы Кеңестік Социалистік Республикалар Одағы аумағында саяси қуғын-сүргіндерге тікелей ұшыраған және қазіргі уақытта Қазақстан Республикасының азаматы болып табылатын адамдар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15 (он бес) айлық есептік көрсеткіш</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0"/>
          <w:p>
            <w:pPr>
              <w:spacing w:after="20"/>
              <w:ind w:left="20"/>
              <w:jc w:val="both"/>
            </w:pPr>
            <w:r>
              <w:rPr>
                <w:rFonts w:ascii="Times New Roman"/>
                <w:b w:val="false"/>
                <w:i w:val="false"/>
                <w:color w:val="000000"/>
                <w:sz w:val="20"/>
              </w:rPr>
              <w:t>
Қазақстан Республикасының қазiргi аумағында өздерiне қуғын-сүргiндер қолданылғанға дейiн тұрақты өмiр сүрген адамдар мына төмендегi:</w:t>
            </w:r>
            <w:r>
              <w:br/>
            </w:r>
            <w:r>
              <w:rPr>
                <w:rFonts w:ascii="Times New Roman"/>
                <w:b w:val="false"/>
                <w:i w:val="false"/>
                <w:color w:val="000000"/>
                <w:sz w:val="20"/>
              </w:rPr>
              <w:t>
</w:t>
            </w:r>
            <w:r>
              <w:rPr>
                <w:rFonts w:ascii="Times New Roman"/>
                <w:b w:val="false"/>
                <w:i w:val="false"/>
                <w:color w:val="000000"/>
                <w:sz w:val="20"/>
              </w:rPr>
              <w:t xml:space="preserve">а) бұрынғы Кеңестік Социалистік Республикалар Одағынан тысқары жерлерде қуғын-сүргiндердi кеңес соттары мен басқа да органдардың қолдануы; </w:t>
            </w:r>
            <w:r>
              <w:br/>
            </w:r>
            <w:r>
              <w:rPr>
                <w:rFonts w:ascii="Times New Roman"/>
                <w:b w:val="false"/>
                <w:i w:val="false"/>
                <w:color w:val="000000"/>
                <w:sz w:val="20"/>
              </w:rPr>
              <w:t>
</w:t>
            </w:r>
            <w:r>
              <w:rPr>
                <w:rFonts w:ascii="Times New Roman"/>
                <w:b w:val="false"/>
                <w:i w:val="false"/>
                <w:color w:val="000000"/>
                <w:sz w:val="20"/>
              </w:rPr>
              <w:t>б) екiншi дүниежүзiлiк соғыс кезiнде (жай адамдар мен әскери қызметшiлердi) тұрақты армия әскери трибуналдарының айыптауы;</w:t>
            </w:r>
            <w:r>
              <w:br/>
            </w:r>
            <w:r>
              <w:rPr>
                <w:rFonts w:ascii="Times New Roman"/>
                <w:b w:val="false"/>
                <w:i w:val="false"/>
                <w:color w:val="000000"/>
                <w:sz w:val="20"/>
              </w:rPr>
              <w:t>
</w:t>
            </w:r>
            <w:r>
              <w:rPr>
                <w:rFonts w:ascii="Times New Roman"/>
                <w:b w:val="false"/>
                <w:i w:val="false"/>
                <w:color w:val="000000"/>
                <w:sz w:val="20"/>
              </w:rPr>
              <w:t>в) Қазақстаннан тысқары жерлерде әскери қызмет атқару үшiн шақырылғаннан кейiн қуғын-сүргiндердiң қолдануы;</w:t>
            </w:r>
            <w:r>
              <w:br/>
            </w:r>
            <w:r>
              <w:rPr>
                <w:rFonts w:ascii="Times New Roman"/>
                <w:b w:val="false"/>
                <w:i w:val="false"/>
                <w:color w:val="000000"/>
                <w:sz w:val="20"/>
              </w:rPr>
              <w:t>
</w:t>
            </w:r>
            <w:r>
              <w:rPr>
                <w:rFonts w:ascii="Times New Roman"/>
                <w:b w:val="false"/>
                <w:i w:val="false"/>
                <w:color w:val="000000"/>
                <w:sz w:val="20"/>
              </w:rPr>
              <w:t>г) қуғын-сүргiндердi орталық одақтық органдар: Кеңестік Социалистік Республикалар Одағының Жоғарғы Соты мен оның сот алқаларының, Кеңестік Социалистік Республикалар Одағының Айрықша бас саяси Басқарма алқасының, Кеңестік Социалистік Республикалар Одағы Iшкi iстер халық комиссариаты – Мемлекет Қауiпсiздiгi министрлiгi – Iшкi iстер министрлiгi жанындағы айрықша кеңестiң, Кеңестік Социалистік Республикалар Одағы Прокуратурасы мен Кеңестік Социалистік Республикалар Одағы iшкi iстер халық комиссариатының Тергеу Iстерi жөнiндегi комиссиясының және басқа органдар шешiмдерi бойынша қолдануы;</w:t>
            </w:r>
            <w:r>
              <w:br/>
            </w:r>
            <w:r>
              <w:rPr>
                <w:rFonts w:ascii="Times New Roman"/>
                <w:b w:val="false"/>
                <w:i w:val="false"/>
                <w:color w:val="000000"/>
                <w:sz w:val="20"/>
              </w:rPr>
              <w:t>
д)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p>
          <w:bookmarkEnd w:id="30"/>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15 (он бес) айлық есептік көрсеткіш</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Кеңестік Социалистік Республикалар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15 (он бес) айлық есептік көрсеткіш</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7 (жеті)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тамыз – "Қазақстан Республикасының Конституциясы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ерекше еңбегі үшін зейнетақы тағайындалған адамдар, облыстық маңызы бар дербес зейнеткер мәртебесіне ие зейнеткерлер, облыстың (қаланың, ауданның) құрметті азаматтары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10 (он) айлық есептік көрсеткіш</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Тимирязев аудандық мәслихатының </w:t>
            </w:r>
            <w:r>
              <w:rPr>
                <w:rFonts w:ascii="Times New Roman"/>
                <w:b w:val="false"/>
                <w:i w:val="false"/>
                <w:color w:val="000000"/>
                <w:sz w:val="20"/>
              </w:rPr>
              <w:t xml:space="preserve">2020 жылғы 21 сәуірі </w:t>
            </w:r>
            <w:r>
              <w:rPr>
                <w:rFonts w:ascii="Times New Roman"/>
                <w:b w:val="false"/>
                <w:i w:val="false"/>
                <w:color w:val="000000"/>
                <w:sz w:val="20"/>
              </w:rPr>
              <w:t xml:space="preserve">№ 45/5 шешіміне </w:t>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2-қосымша</w:t>
            </w:r>
          </w:p>
        </w:tc>
      </w:tr>
    </w:tbl>
    <w:bookmarkStart w:name="z51" w:id="31"/>
    <w:p>
      <w:pPr>
        <w:spacing w:after="0"/>
        <w:ind w:left="0"/>
        <w:jc w:val="left"/>
      </w:pPr>
      <w:r>
        <w:rPr>
          <w:rFonts w:ascii="Times New Roman"/>
          <w:b/>
          <w:i w:val="false"/>
          <w:color w:val="000000"/>
        </w:rPr>
        <w:t xml:space="preserve"> Алушылар санатының тізбесі, әлеуметтік көмектің шекті мөлшерлері, оның еселігі, табиғи зілзала немесе өрт салдарынан өмірлік қиын жағдай туындаған кезде әлеуметтік көмекке өтініш білдіру мерзімдері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3996"/>
        <w:gridCol w:w="3585"/>
        <w:gridCol w:w="3835"/>
      </w:tblGrid>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2"/>
          <w:p>
            <w:pPr>
              <w:spacing w:after="20"/>
              <w:ind w:left="20"/>
              <w:jc w:val="both"/>
            </w:pPr>
            <w:r>
              <w:rPr>
                <w:rFonts w:ascii="Times New Roman"/>
                <w:b w:val="false"/>
                <w:i w:val="false"/>
                <w:color w:val="000000"/>
                <w:sz w:val="20"/>
              </w:rPr>
              <w:t>
р/б</w:t>
            </w:r>
            <w:r>
              <w:br/>
            </w:r>
            <w:r>
              <w:rPr>
                <w:rFonts w:ascii="Times New Roman"/>
                <w:b w:val="false"/>
                <w:i w:val="false"/>
                <w:color w:val="000000"/>
                <w:sz w:val="20"/>
              </w:rPr>
              <w:t>
№</w:t>
            </w:r>
          </w:p>
          <w:bookmarkEnd w:id="32"/>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зілзала немесе өрт салдарынан өмірлік қиын жағдай туындаған кезде әлеуметтік көмек алушылар санаттары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шекті мөлшерлері және оның еселігі</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зілзала немесе өрт салдарынан өмірлік қиын жағдай туындаған кезде әлеуметтік көмекке өтініш білдіру мерзімдері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зілзаланың немесе өрттің салдарынан зардап шеккен немесе мүліктік залал тартқан азаматтар (отбасылар)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ең төменгі есептік көрсеткішке дейін, біржолғы</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Өмірлік қиын жағдай туындаған күннен 6 айдан кешіктірмей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 2020 жылғы 21 сәуірі № 45/5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3-қосымша</w:t>
            </w:r>
          </w:p>
        </w:tc>
      </w:tr>
    </w:tbl>
    <w:bookmarkStart w:name="z55" w:id="33"/>
    <w:p>
      <w:pPr>
        <w:spacing w:after="0"/>
        <w:ind w:left="0"/>
        <w:jc w:val="left"/>
      </w:pPr>
      <w:r>
        <w:rPr>
          <w:rFonts w:ascii="Times New Roman"/>
          <w:b/>
          <w:i w:val="false"/>
          <w:color w:val="000000"/>
        </w:rPr>
        <w:t xml:space="preserve"> Өмірлік қиын жағдай туындаған кезде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w:t>
      </w:r>
    </w:p>
    <w:bookmarkEnd w:id="33"/>
    <w:bookmarkStart w:name="z56" w:id="34"/>
    <w:p>
      <w:pPr>
        <w:spacing w:after="0"/>
        <w:ind w:left="0"/>
        <w:jc w:val="both"/>
      </w:pPr>
      <w:r>
        <w:rPr>
          <w:rFonts w:ascii="Times New Roman"/>
          <w:b w:val="false"/>
          <w:i w:val="false"/>
          <w:color w:val="000000"/>
          <w:sz w:val="28"/>
        </w:rPr>
        <w:t>
      1) жетiмдiк;</w:t>
      </w:r>
    </w:p>
    <w:bookmarkEnd w:id="34"/>
    <w:bookmarkStart w:name="z57" w:id="35"/>
    <w:p>
      <w:pPr>
        <w:spacing w:after="0"/>
        <w:ind w:left="0"/>
        <w:jc w:val="both"/>
      </w:pPr>
      <w:r>
        <w:rPr>
          <w:rFonts w:ascii="Times New Roman"/>
          <w:b w:val="false"/>
          <w:i w:val="false"/>
          <w:color w:val="000000"/>
          <w:sz w:val="28"/>
        </w:rPr>
        <w:t>
      2) ата-ана қамқорлығының болмауы;</w:t>
      </w:r>
    </w:p>
    <w:bookmarkEnd w:id="35"/>
    <w:bookmarkStart w:name="z58" w:id="36"/>
    <w:p>
      <w:pPr>
        <w:spacing w:after="0"/>
        <w:ind w:left="0"/>
        <w:jc w:val="both"/>
      </w:pPr>
      <w:r>
        <w:rPr>
          <w:rFonts w:ascii="Times New Roman"/>
          <w:b w:val="false"/>
          <w:i w:val="false"/>
          <w:color w:val="000000"/>
          <w:sz w:val="28"/>
        </w:rPr>
        <w:t>
      3) кәмелетке толмағандардың қадағалаусыз қалуы, оның iшiнде девиантты мiнез-құлық;</w:t>
      </w:r>
    </w:p>
    <w:bookmarkEnd w:id="36"/>
    <w:bookmarkStart w:name="z59" w:id="37"/>
    <w:p>
      <w:pPr>
        <w:spacing w:after="0"/>
        <w:ind w:left="0"/>
        <w:jc w:val="both"/>
      </w:pPr>
      <w:r>
        <w:rPr>
          <w:rFonts w:ascii="Times New Roman"/>
          <w:b w:val="false"/>
          <w:i w:val="false"/>
          <w:color w:val="000000"/>
          <w:sz w:val="28"/>
        </w:rPr>
        <w:t>
      4) туғанынан бастап үш жасқа дейiнгi балалардың ерте психофизикалық даму мүмкiндiктерiнiң шектелуi;</w:t>
      </w:r>
    </w:p>
    <w:bookmarkEnd w:id="37"/>
    <w:bookmarkStart w:name="z60" w:id="38"/>
    <w:p>
      <w:pPr>
        <w:spacing w:after="0"/>
        <w:ind w:left="0"/>
        <w:jc w:val="both"/>
      </w:pPr>
      <w:r>
        <w:rPr>
          <w:rFonts w:ascii="Times New Roman"/>
          <w:b w:val="false"/>
          <w:i w:val="false"/>
          <w:color w:val="000000"/>
          <w:sz w:val="28"/>
        </w:rPr>
        <w:t>
      5) дене бітімі және (немесе) ақыл-ой мүмкiндiктерiне байланысты организм функцияларының тұрақты бұзылуы;</w:t>
      </w:r>
    </w:p>
    <w:bookmarkEnd w:id="38"/>
    <w:bookmarkStart w:name="z61" w:id="39"/>
    <w:p>
      <w:pPr>
        <w:spacing w:after="0"/>
        <w:ind w:left="0"/>
        <w:jc w:val="both"/>
      </w:pPr>
      <w:r>
        <w:rPr>
          <w:rFonts w:ascii="Times New Roman"/>
          <w:b w:val="false"/>
          <w:i w:val="false"/>
          <w:color w:val="000000"/>
          <w:sz w:val="28"/>
        </w:rPr>
        <w:t xml:space="preserve">
      6) әлеуметтік мәні бар аурулардың және айналадағыларға қауiп төндiретiн аурулардың салдарынан тыныс-тіршілігінiң шектелуі; </w:t>
      </w:r>
    </w:p>
    <w:bookmarkEnd w:id="39"/>
    <w:bookmarkStart w:name="z62" w:id="40"/>
    <w:p>
      <w:pPr>
        <w:spacing w:after="0"/>
        <w:ind w:left="0"/>
        <w:jc w:val="both"/>
      </w:pPr>
      <w:r>
        <w:rPr>
          <w:rFonts w:ascii="Times New Roman"/>
          <w:b w:val="false"/>
          <w:i w:val="false"/>
          <w:color w:val="000000"/>
          <w:sz w:val="28"/>
        </w:rPr>
        <w:t>
      7) жасының егде тартуына байланысты, бұрынғы ауруы және (немесе) мүгедектiгi салдарынан өзiне-өзi күтiм жасай алмауы;</w:t>
      </w:r>
    </w:p>
    <w:bookmarkEnd w:id="40"/>
    <w:bookmarkStart w:name="z63" w:id="41"/>
    <w:p>
      <w:pPr>
        <w:spacing w:after="0"/>
        <w:ind w:left="0"/>
        <w:jc w:val="both"/>
      </w:pPr>
      <w:r>
        <w:rPr>
          <w:rFonts w:ascii="Times New Roman"/>
          <w:b w:val="false"/>
          <w:i w:val="false"/>
          <w:color w:val="000000"/>
          <w:sz w:val="28"/>
        </w:rPr>
        <w:t>
      8) әлеуметтiк бейiмсiздiкке және әлеуметтiк депривацияға алып келген қатыгездікпен қарауы;</w:t>
      </w:r>
    </w:p>
    <w:bookmarkEnd w:id="41"/>
    <w:bookmarkStart w:name="z64" w:id="42"/>
    <w:p>
      <w:pPr>
        <w:spacing w:after="0"/>
        <w:ind w:left="0"/>
        <w:jc w:val="both"/>
      </w:pPr>
      <w:r>
        <w:rPr>
          <w:rFonts w:ascii="Times New Roman"/>
          <w:b w:val="false"/>
          <w:i w:val="false"/>
          <w:color w:val="000000"/>
          <w:sz w:val="28"/>
        </w:rPr>
        <w:t>
      9) баспанасыздық (белгiлi бiр тұрғылықты жерi жоқ адамдар);</w:t>
      </w:r>
    </w:p>
    <w:bookmarkEnd w:id="42"/>
    <w:bookmarkStart w:name="z65" w:id="43"/>
    <w:p>
      <w:pPr>
        <w:spacing w:after="0"/>
        <w:ind w:left="0"/>
        <w:jc w:val="both"/>
      </w:pPr>
      <w:r>
        <w:rPr>
          <w:rFonts w:ascii="Times New Roman"/>
          <w:b w:val="false"/>
          <w:i w:val="false"/>
          <w:color w:val="000000"/>
          <w:sz w:val="28"/>
        </w:rPr>
        <w:t>
      10) бас бостандығынан айыру орындарынан босатылуы;</w:t>
      </w:r>
    </w:p>
    <w:bookmarkEnd w:id="43"/>
    <w:bookmarkStart w:name="z66" w:id="44"/>
    <w:p>
      <w:pPr>
        <w:spacing w:after="0"/>
        <w:ind w:left="0"/>
        <w:jc w:val="both"/>
      </w:pPr>
      <w:r>
        <w:rPr>
          <w:rFonts w:ascii="Times New Roman"/>
          <w:b w:val="false"/>
          <w:i w:val="false"/>
          <w:color w:val="000000"/>
          <w:sz w:val="28"/>
        </w:rPr>
        <w:t>
      11) пробация қызметінің есебінде болуы;</w:t>
      </w:r>
    </w:p>
    <w:bookmarkEnd w:id="44"/>
    <w:bookmarkStart w:name="z67" w:id="45"/>
    <w:p>
      <w:pPr>
        <w:spacing w:after="0"/>
        <w:ind w:left="0"/>
        <w:jc w:val="both"/>
      </w:pPr>
      <w:r>
        <w:rPr>
          <w:rFonts w:ascii="Times New Roman"/>
          <w:b w:val="false"/>
          <w:i w:val="false"/>
          <w:color w:val="000000"/>
          <w:sz w:val="28"/>
        </w:rPr>
        <w:t>
      12) кәмелетке толмағандардың арнаулы білім беру ұйымдарында, ерекше режимде ұстайтын білім беру ұйымдарында болуы;</w:t>
      </w:r>
    </w:p>
    <w:bookmarkEnd w:id="45"/>
    <w:bookmarkStart w:name="z68" w:id="46"/>
    <w:p>
      <w:pPr>
        <w:spacing w:after="0"/>
        <w:ind w:left="0"/>
        <w:jc w:val="both"/>
      </w:pPr>
      <w:r>
        <w:rPr>
          <w:rFonts w:ascii="Times New Roman"/>
          <w:b w:val="false"/>
          <w:i w:val="false"/>
          <w:color w:val="000000"/>
          <w:sz w:val="28"/>
        </w:rPr>
        <w:t>
      13) адамның (отбасының) ең төмен күнкөріс деңгейі мөлшерінің бір еселік шегінен аспайтын жан басына шаққандағы орташа табысының болуы;</w:t>
      </w:r>
    </w:p>
    <w:bookmarkEnd w:id="46"/>
    <w:bookmarkStart w:name="z69" w:id="47"/>
    <w:p>
      <w:pPr>
        <w:spacing w:after="0"/>
        <w:ind w:left="0"/>
        <w:jc w:val="both"/>
      </w:pPr>
      <w:r>
        <w:rPr>
          <w:rFonts w:ascii="Times New Roman"/>
          <w:b w:val="false"/>
          <w:i w:val="false"/>
          <w:color w:val="000000"/>
          <w:sz w:val="28"/>
        </w:rPr>
        <w:t>
      14) табиғи зілзаланың немесе өрттің салдарынан азаматқа (отбасына) не оның мүлкіне залал келуі;</w:t>
      </w:r>
    </w:p>
    <w:bookmarkEnd w:id="47"/>
    <w:bookmarkStart w:name="z70" w:id="48"/>
    <w:p>
      <w:pPr>
        <w:spacing w:after="0"/>
        <w:ind w:left="0"/>
        <w:jc w:val="both"/>
      </w:pPr>
      <w:r>
        <w:rPr>
          <w:rFonts w:ascii="Times New Roman"/>
          <w:b w:val="false"/>
          <w:i w:val="false"/>
          <w:color w:val="000000"/>
          <w:sz w:val="28"/>
        </w:rPr>
        <w:t>
      15)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сәуiрдегі Заңының 5, 6, 7 және 8-баптарында көрсетілген Ұлы Отан соғысының қатысушылары мен мүгедектерінің, сондай-ақ жеңiлдiктер мен кепiлдiктер жағынан Ұлы Отан соғысының қатысушылары мен мүгедектеріне теңестiрiлген адамдардың тіс протездеуге мұқтаждығы;</w:t>
      </w:r>
    </w:p>
    <w:bookmarkEnd w:id="48"/>
    <w:bookmarkStart w:name="z71" w:id="49"/>
    <w:p>
      <w:pPr>
        <w:spacing w:after="0"/>
        <w:ind w:left="0"/>
        <w:jc w:val="both"/>
      </w:pPr>
      <w:r>
        <w:rPr>
          <w:rFonts w:ascii="Times New Roman"/>
          <w:b w:val="false"/>
          <w:i w:val="false"/>
          <w:color w:val="000000"/>
          <w:sz w:val="28"/>
        </w:rPr>
        <w:t>
      16)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сәуiрдегі Заңының 5, 6, 7 және 8-баптарында көрсетілген Ұлы Отан соғысының қатысушылары мен мүгедектерінің, сондай-ақ жеңiлдiктер мен кепiлдiктер жағынан Ұлы Отан соғысының қатысушылары мен мүгедектеріне теңестiрiлген адамдардың Қазақстан Республикасының санаторийлерінде және профилакторийлерінде санаторлық-курорттық емделуге мұқтаждығы;</w:t>
      </w:r>
    </w:p>
    <w:bookmarkEnd w:id="49"/>
    <w:bookmarkStart w:name="z72" w:id="50"/>
    <w:p>
      <w:pPr>
        <w:spacing w:after="0"/>
        <w:ind w:left="0"/>
        <w:jc w:val="both"/>
      </w:pPr>
      <w:r>
        <w:rPr>
          <w:rFonts w:ascii="Times New Roman"/>
          <w:b w:val="false"/>
          <w:i w:val="false"/>
          <w:color w:val="000000"/>
          <w:sz w:val="28"/>
        </w:rPr>
        <w:t>
      17)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сәуiрдегі Заңының 5 және 7-баптарында көрсетілген Ұлы Отан соғысының қатысушылары мен мүгедектерінің коммуналдық қызметтерді төлеу және отын сатып алу үшін шығынның орнын толтыруға мұқтаждығы;</w:t>
      </w:r>
    </w:p>
    <w:bookmarkEnd w:id="50"/>
    <w:bookmarkStart w:name="z73" w:id="51"/>
    <w:p>
      <w:pPr>
        <w:spacing w:after="0"/>
        <w:ind w:left="0"/>
        <w:jc w:val="both"/>
      </w:pPr>
      <w:r>
        <w:rPr>
          <w:rFonts w:ascii="Times New Roman"/>
          <w:b w:val="false"/>
          <w:i w:val="false"/>
          <w:color w:val="000000"/>
          <w:sz w:val="28"/>
        </w:rPr>
        <w:t>
      18) амбулаторлық емделуде жатқан азаматтарда туберкулездің белсенді түрінің болуы;</w:t>
      </w:r>
    </w:p>
    <w:bookmarkEnd w:id="51"/>
    <w:bookmarkStart w:name="z74" w:id="52"/>
    <w:p>
      <w:pPr>
        <w:spacing w:after="0"/>
        <w:ind w:left="0"/>
        <w:jc w:val="both"/>
      </w:pPr>
      <w:r>
        <w:rPr>
          <w:rFonts w:ascii="Times New Roman"/>
          <w:b w:val="false"/>
          <w:i w:val="false"/>
          <w:color w:val="000000"/>
          <w:sz w:val="28"/>
        </w:rPr>
        <w:t>
      19) Ұлы Отан соғысы мүгедектерiнің, сондай-ақ "Ұлы Отан соғысының қатысушылары мен мүгедектеріне және соларға теңестiрiлген адамдарға берiлетiн жеңiлдiктер және оларды әлеуметтiк қорғау туралы" Қазақстан Республикасының 1995 жылғы 28 сәуiрдегі Заңының 9-бабының 1-тамағында көрсетілген қаза тапқан әскери қызметшілер отбасыларының жеке тұрғын үй салу үшін қабығы алынбаған іске жарамды түбірімен сүрекке мұқтаждығы;</w:t>
      </w:r>
    </w:p>
    <w:bookmarkEnd w:id="52"/>
    <w:bookmarkStart w:name="z75" w:id="53"/>
    <w:p>
      <w:pPr>
        <w:spacing w:after="0"/>
        <w:ind w:left="0"/>
        <w:jc w:val="both"/>
      </w:pPr>
      <w:r>
        <w:rPr>
          <w:rFonts w:ascii="Times New Roman"/>
          <w:b w:val="false"/>
          <w:i w:val="false"/>
          <w:color w:val="000000"/>
          <w:sz w:val="28"/>
        </w:rPr>
        <w:t xml:space="preserve">
      20) Ұлы Отан соғысының қатысушылары мен мүгедектеріне, Ұлы Отан соғысының қатысушылары мен мүгедектеріне жеңілдіктер мен кепілдіктерде теңестірілген адамдарға, Семей ядролық полигоны аймағында зардап шеккен адамдарға, 1, 2, 3 топтағы мүгедектерге, мүгедек балаларға және мүгедек балаларды еріп жүретін, теміржол көлігімен, автомобиль жолаушылар көлігімен (таксиден басқа) осы көлік құралдарының біреуінің шығу станциясынан госпитализация орнына дейін және Қазақстан Республикасының аумағы бойынша қайтып келетін азаматтарға; </w:t>
      </w:r>
    </w:p>
    <w:bookmarkEnd w:id="53"/>
    <w:bookmarkStart w:name="z76" w:id="54"/>
    <w:p>
      <w:pPr>
        <w:spacing w:after="0"/>
        <w:ind w:left="0"/>
        <w:jc w:val="both"/>
      </w:pPr>
      <w:r>
        <w:rPr>
          <w:rFonts w:ascii="Times New Roman"/>
          <w:b w:val="false"/>
          <w:i w:val="false"/>
          <w:color w:val="000000"/>
          <w:sz w:val="28"/>
        </w:rPr>
        <w:t>
      21) балаларда адамның иммун тапшылығы вирусынан (АИТВ) туындаған инфекцияның болуы.</w:t>
      </w:r>
    </w:p>
    <w:bookmarkEnd w:id="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