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0524" w14:textId="78a05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Солтүстік Қазақстан облысы Тайынша ауданы мәслихатының 2017 жылғы 4 сәуірдегі № 70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2020 жылғы 18 наурыздағы № 336 шешімі. Солтүстік Қазақстан облысының Әділет департаментінде 2020 жылғы 20 наурызда № 6114 болып тіркелді. Күші жойылды - Солтүстік Қазақстан облысы Тайынша ауданы мәслихатының 2021 жылғы 15 қаңтардағы № 7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15.01.2021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 бекіту туралы" 2017 жылғы 4 сәуірдегі № 70 </w:t>
      </w:r>
      <w:r>
        <w:rPr>
          <w:rFonts w:ascii="Times New Roman"/>
          <w:b w:val="false"/>
          <w:i w:val="false"/>
          <w:color w:val="000000"/>
          <w:sz w:val="28"/>
        </w:rPr>
        <w:t>шешіміне</w:t>
      </w:r>
      <w:r>
        <w:rPr>
          <w:rFonts w:ascii="Times New Roman"/>
          <w:b w:val="false"/>
          <w:i w:val="false"/>
          <w:color w:val="000000"/>
          <w:sz w:val="28"/>
        </w:rPr>
        <w:t xml:space="preserve"> (2017 жылғы 26 сәуір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4145 болып тіркелді)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bookmarkEnd w:id="2"/>
    <w:bookmarkStart w:name="z7" w:id="3"/>
    <w:p>
      <w:pPr>
        <w:spacing w:after="0"/>
        <w:ind w:left="0"/>
        <w:jc w:val="both"/>
      </w:pPr>
      <w:r>
        <w:rPr>
          <w:rFonts w:ascii="Times New Roman"/>
          <w:b w:val="false"/>
          <w:i w:val="false"/>
          <w:color w:val="000000"/>
          <w:sz w:val="28"/>
        </w:rPr>
        <w:t xml:space="preserve">
      20-тармағының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 </w:t>
      </w:r>
    </w:p>
    <w:bookmarkEnd w:id="3"/>
    <w:bookmarkStart w:name="z8" w:id="4"/>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2020 жылғы 2 наурызында туындаған құқықтық қатынасқа таралады.</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Трофимов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Тайынша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 мәслихатының 2020 жылғы 18 наурызы № 336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Тайынша ауданының әлеуметтік көмек көрсетудің, оның мөлшерлерін белгілеудің және мұқтаж азаматтарының жекелеген санаттарының тізбесін айқындаудың қағидаларына 1-қосымша</w:t>
            </w:r>
          </w:p>
        </w:tc>
      </w:tr>
    </w:tbl>
    <w:bookmarkStart w:name="z14" w:id="6"/>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 мен мөлшері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9925"/>
        <w:gridCol w:w="2001"/>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күндердің, мереке күндерінің атаулары және әлеуметтік көмек алушылар санаттары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 Демократиялық Республикасынан Кеңес әскерлерінің шектеулі контингентінің шығарылған күні – 15 ақпан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наурыз – Халықаралық әйелдер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"Күмiс алқамен", I және II дәрежелi "Ана даңқы" ордендерiмен марапатталған немесе бұрын "Батыр ана" атағын алған көпбалалы аналар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10 (он)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Көпбалалы отбасы құрамында бірге тұратын төрт және одан көп кәмелетке толмаған баласы,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отбасы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сәуір – Чернобыль атом электр стансасындағы апатты еске алу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1986-1987 жылдары Чернобыль атом электр стансасындағы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стансасындағы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1988-1989 жылдардағы Чернобыль атом электр стансасындағы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мамыр – Отан қорғаушылар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5 (бес)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мамыр– Жеңіс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қатысушылары мен мүгедектері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7"/>
          <w:p>
            <w:pPr>
              <w:spacing w:after="20"/>
              <w:ind w:left="20"/>
              <w:jc w:val="both"/>
            </w:pPr>
            <w:r>
              <w:rPr>
                <w:rFonts w:ascii="Times New Roman"/>
                <w:b w:val="false"/>
                <w:i w:val="false"/>
                <w:color w:val="000000"/>
                <w:sz w:val="20"/>
              </w:rPr>
              <w:t>
Жылына 1 рет 2020 жылғы 9 мамырды қоспағанда, 100 (жүз) айлық есептік көрсеткіш;</w:t>
            </w:r>
            <w:r>
              <w:br/>
            </w:r>
            <w:r>
              <w:rPr>
                <w:rFonts w:ascii="Times New Roman"/>
                <w:b w:val="false"/>
                <w:i w:val="false"/>
                <w:color w:val="000000"/>
                <w:sz w:val="20"/>
              </w:rPr>
              <w:t>
2020 жылғы 9 мамырға 300 000 (үш жүз мың) теңге</w:t>
            </w:r>
          </w:p>
          <w:bookmarkEnd w:id="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бұрынғыКеңестік Социалистік РеспубликаларОдағы iшкi iстер және мемлекеттiк қауiпсiздiк органдарының басшы және қатардағы құрамының адамдары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r>
              <w:br/>
            </w:r>
            <w:r>
              <w:rPr>
                <w:rFonts w:ascii="Times New Roman"/>
                <w:b w:val="false"/>
                <w:i w:val="false"/>
                <w:color w:val="000000"/>
                <w:sz w:val="20"/>
              </w:rPr>
              <w:t>
2020 жылғы 9 мамырға 100 000 (жүз мың) теңге</w:t>
            </w:r>
          </w:p>
          <w:bookmarkEnd w:id="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есептелеген қалаларда болған адамдар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9"/>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r>
              <w:br/>
            </w:r>
            <w:r>
              <w:rPr>
                <w:rFonts w:ascii="Times New Roman"/>
                <w:b w:val="false"/>
                <w:i w:val="false"/>
                <w:color w:val="000000"/>
                <w:sz w:val="20"/>
              </w:rPr>
              <w:t>
2020 жылғы 9 мамырға 100 000 (жүз мың) теңге</w:t>
            </w:r>
          </w:p>
          <w:bookmarkEnd w:id="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r>
              <w:br/>
            </w:r>
            <w:r>
              <w:rPr>
                <w:rFonts w:ascii="Times New Roman"/>
                <w:b w:val="false"/>
                <w:i w:val="false"/>
                <w:color w:val="000000"/>
                <w:sz w:val="20"/>
              </w:rPr>
              <w:t>
2020 жылғы 9 мамырға 100 000 (жүз мың) теңге</w:t>
            </w:r>
          </w:p>
          <w:bookmarkEnd w:id="10"/>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r>
              <w:br/>
            </w:r>
            <w:r>
              <w:rPr>
                <w:rFonts w:ascii="Times New Roman"/>
                <w:b w:val="false"/>
                <w:i w:val="false"/>
                <w:color w:val="000000"/>
                <w:sz w:val="20"/>
              </w:rPr>
              <w:t>
2020 жылғы 9 мамырға 100 000 (жүз мың) теңге</w:t>
            </w:r>
          </w:p>
          <w:bookmarkEnd w:id="1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r>
              <w:br/>
            </w:r>
            <w:r>
              <w:rPr>
                <w:rFonts w:ascii="Times New Roman"/>
                <w:b w:val="false"/>
                <w:i w:val="false"/>
                <w:color w:val="000000"/>
                <w:sz w:val="20"/>
              </w:rPr>
              <w:t>
2020 жылғы 9 мамырға 100 000 (жүз мың) теңге</w:t>
            </w:r>
          </w:p>
          <w:bookmarkEnd w:id="1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r>
              <w:br/>
            </w:r>
            <w:r>
              <w:rPr>
                <w:rFonts w:ascii="Times New Roman"/>
                <w:b w:val="false"/>
                <w:i w:val="false"/>
                <w:color w:val="000000"/>
                <w:sz w:val="20"/>
              </w:rPr>
              <w:t>
2020 жылғы 9 мамырға 60 000 (алпыс мың) теңге</w:t>
            </w:r>
          </w:p>
          <w:bookmarkEnd w:id="1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r>
              <w:br/>
            </w:r>
            <w:r>
              <w:rPr>
                <w:rFonts w:ascii="Times New Roman"/>
                <w:b w:val="false"/>
                <w:i w:val="false"/>
                <w:color w:val="000000"/>
                <w:sz w:val="20"/>
              </w:rPr>
              <w:t>
2020 жылғы 9 мамырға 100 000 (жүз мың) теңге</w:t>
            </w:r>
          </w:p>
          <w:bookmarkEnd w:id="1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9</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iшкi iстер және мемлекеттiк қауiпсiздiк органдарының басшы және қатардағы құрамындағы адамдар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r>
              <w:br/>
            </w:r>
            <w:r>
              <w:rPr>
                <w:rFonts w:ascii="Times New Roman"/>
                <w:b w:val="false"/>
                <w:i w:val="false"/>
                <w:color w:val="000000"/>
                <w:sz w:val="20"/>
              </w:rPr>
              <w:t>
2020 жылғы 9 мамырға 100 000 (жүз мың) теңге</w:t>
            </w:r>
          </w:p>
          <w:bookmarkEnd w:id="1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r>
              <w:br/>
            </w:r>
            <w:r>
              <w:rPr>
                <w:rFonts w:ascii="Times New Roman"/>
                <w:b w:val="false"/>
                <w:i w:val="false"/>
                <w:color w:val="000000"/>
                <w:sz w:val="20"/>
              </w:rPr>
              <w:t>
2020 жылғы 9 мамырға 60 000 (алпыс мың) теңге</w:t>
            </w:r>
          </w:p>
          <w:bookmarkEnd w:id="1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r>
              <w:br/>
            </w:r>
            <w:r>
              <w:rPr>
                <w:rFonts w:ascii="Times New Roman"/>
                <w:b w:val="false"/>
                <w:i w:val="false"/>
                <w:color w:val="000000"/>
                <w:sz w:val="20"/>
              </w:rPr>
              <w:t>
2020 жылғы 9 мамырға 30 000 (отыз мың) теңге</w:t>
            </w:r>
          </w:p>
          <w:bookmarkEnd w:id="1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r>
              <w:br/>
            </w:r>
            <w:r>
              <w:rPr>
                <w:rFonts w:ascii="Times New Roman"/>
                <w:b w:val="false"/>
                <w:i w:val="false"/>
                <w:color w:val="000000"/>
                <w:sz w:val="20"/>
              </w:rPr>
              <w:t>
2020 жылғы 9 мамырға 30 000 (отыз мың) теңге</w:t>
            </w:r>
          </w:p>
          <w:bookmarkEnd w:id="18"/>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Жылына 1 рет 2020 жылғы 9 мамырды қоспағанда, 5 (бес) айлық есептік көрсеткіш;</w:t>
            </w:r>
            <w:r>
              <w:br/>
            </w:r>
            <w:r>
              <w:rPr>
                <w:rFonts w:ascii="Times New Roman"/>
                <w:b w:val="false"/>
                <w:i w:val="false"/>
                <w:color w:val="000000"/>
                <w:sz w:val="20"/>
              </w:rPr>
              <w:t>
2020 жылғы 9 мамырға 30 000 (отыз мың) теңге</w:t>
            </w:r>
          </w:p>
          <w:bookmarkEnd w:id="19"/>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бастап 1945 жылғы 9 мамыр аралығында кемiнде алты ай жұмыс істеген (әскери қызмет өткерген), соғыс жылдарында тылдағы жанқиярлық еңбегi және мiнсiз әскери қызметi үшiн бұрынғы КСРО ордендерiмен және медальдарымен наградталмаған және Ұлы Отан соғысының қатысушылары мен мүгедектеріне теңестірілмеген адамдар</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мамырға 30 000 (отыз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мамыр - Саяси қуғын-сүргін және ашаршылық құрбандарын еске алу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r>
              <w:br/>
            </w: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 СКРО Айрықша бас саяси Басқарма алқасының, Кеңестік Социалистік Республикалар Одағы Iшкi iстер халық комиссариаты - Мемлекет Қауiпсiздiгi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iшкi iстер халық комиссариатының Тергеу Iстерi жөнiндегi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20"/>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да танылады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15 (он бес) айлық есептік көрсеткіш</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бостандыңынан айыру орындарында, айдауда, жер аударуда немесе арнайы қоныс аударуда болған саяси қуғын-сүргiндер құрбандарының балалары, сондай-аққуғын-сүргiн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 танылады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7 (жеті) айлық есептік көрсеткіш</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тамыз – Қазақстан Республикасының Конституциясы күні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 қаланың (ауданның) құрметті азаматтары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10 (он) айлық есептік көрсеткіш</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