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c2bf" w14:textId="cbfc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Келлер ауылдық округінің 2020 - 2022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2020 жылғы 8 қаңтардағы № 323 шешімі. Солтүстік Қазақстан облысының Әділет департаментінде 2020 жылғы 10 қаңтарда № 5910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6-тармағымен.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Солтүстік Қазақстан облысы Тайынша ауданы Келлер ауылдық округінің 2020 – 2022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68258,5 мың теңге:</w:t>
      </w:r>
    </w:p>
    <w:bookmarkEnd w:id="3"/>
    <w:bookmarkStart w:name="z9" w:id="4"/>
    <w:p>
      <w:pPr>
        <w:spacing w:after="0"/>
        <w:ind w:left="0"/>
        <w:jc w:val="both"/>
      </w:pPr>
      <w:r>
        <w:rPr>
          <w:rFonts w:ascii="Times New Roman"/>
          <w:b w:val="false"/>
          <w:i w:val="false"/>
          <w:color w:val="000000"/>
          <w:sz w:val="28"/>
        </w:rPr>
        <w:t>
      салықтық түсімдер - 6012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62246,5 мың теңге;</w:t>
      </w:r>
    </w:p>
    <w:bookmarkEnd w:id="7"/>
    <w:bookmarkStart w:name="z13" w:id="8"/>
    <w:p>
      <w:pPr>
        <w:spacing w:after="0"/>
        <w:ind w:left="0"/>
        <w:jc w:val="both"/>
      </w:pPr>
      <w:r>
        <w:rPr>
          <w:rFonts w:ascii="Times New Roman"/>
          <w:b w:val="false"/>
          <w:i w:val="false"/>
          <w:color w:val="000000"/>
          <w:sz w:val="28"/>
        </w:rPr>
        <w:t>
      2) шығындар -128480,4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- 58221,9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- 58221,9 мың теңге:</w:t>
      </w:r>
    </w:p>
    <w:bookmarkEnd w:id="16"/>
    <w:bookmarkStart w:name="z22" w:id="17"/>
    <w:p>
      <w:pPr>
        <w:spacing w:after="0"/>
        <w:ind w:left="0"/>
        <w:jc w:val="both"/>
      </w:pPr>
      <w:r>
        <w:rPr>
          <w:rFonts w:ascii="Times New Roman"/>
          <w:b w:val="false"/>
          <w:i w:val="false"/>
          <w:color w:val="000000"/>
          <w:sz w:val="28"/>
        </w:rPr>
        <w:t>
      қарыздар түсімі - 58179,3 мың теңге;</w:t>
      </w:r>
    </w:p>
    <w:bookmarkEnd w:id="1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- 2042,6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ауданы мəслихатының 16.04.2020 </w:t>
      </w:r>
      <w:r>
        <w:rPr>
          <w:rFonts w:ascii="Times New Roman"/>
          <w:b w:val="false"/>
          <w:i w:val="false"/>
          <w:color w:val="000000"/>
          <w:sz w:val="28"/>
        </w:rPr>
        <w:t>№ 352</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Тайынша ауданы мəслихатының 09.12.2020 </w:t>
      </w:r>
      <w:r>
        <w:rPr>
          <w:rFonts w:ascii="Times New Roman"/>
          <w:b w:val="false"/>
          <w:i w:val="false"/>
          <w:color w:val="000000"/>
          <w:sz w:val="28"/>
        </w:rPr>
        <w:t>№ 403</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Келлер ауылдық округі бюджетінің кірістері Қазақстан Республикасы Бюджет кодексінің 52-1-бабына сәйкес салықтық және салықтық емес түсімдер есебінен қалыптасатыны белгіленсін.</w:t>
      </w:r>
    </w:p>
    <w:bookmarkEnd w:id="18"/>
    <w:bookmarkStart w:name="z25" w:id="19"/>
    <w:p>
      <w:pPr>
        <w:spacing w:after="0"/>
        <w:ind w:left="0"/>
        <w:jc w:val="both"/>
      </w:pPr>
      <w:r>
        <w:rPr>
          <w:rFonts w:ascii="Times New Roman"/>
          <w:b w:val="false"/>
          <w:i w:val="false"/>
          <w:color w:val="000000"/>
          <w:sz w:val="28"/>
        </w:rPr>
        <w:t xml:space="preserve">
      3. 2020 жылға арналған Келлер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 түсімі 816 мың теңге сомасында ескерілсін. </w:t>
      </w:r>
    </w:p>
    <w:bookmarkEnd w:id="19"/>
    <w:bookmarkStart w:name="z37" w:id="20"/>
    <w:p>
      <w:pPr>
        <w:spacing w:after="0"/>
        <w:ind w:left="0"/>
        <w:jc w:val="both"/>
      </w:pPr>
      <w:r>
        <w:rPr>
          <w:rFonts w:ascii="Times New Roman"/>
          <w:b w:val="false"/>
          <w:i w:val="false"/>
          <w:color w:val="000000"/>
          <w:sz w:val="28"/>
        </w:rPr>
        <w:t xml:space="preserve">
      3-1. 2020 жылға арналған Келлер ауылдық округінің бюджетінде елді мекендердің санитариясын қамтамасыз етуге Тайынша ауданының бюджетінен 64 мың теңге сомасында ағымдағы нысаналы трансферттер түсімдері есекерілсін.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Солтүстік Қазақстан облысы Тайынша ауданы мəслихатының 16.04.2020 </w:t>
      </w:r>
      <w:r>
        <w:rPr>
          <w:rFonts w:ascii="Times New Roman"/>
          <w:b w:val="false"/>
          <w:i w:val="false"/>
          <w:color w:val="000000"/>
          <w:sz w:val="28"/>
        </w:rPr>
        <w:t>№ 352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8" w:id="21"/>
    <w:p>
      <w:pPr>
        <w:spacing w:after="0"/>
        <w:ind w:left="0"/>
        <w:jc w:val="both"/>
      </w:pPr>
      <w:r>
        <w:rPr>
          <w:rFonts w:ascii="Times New Roman"/>
          <w:b w:val="false"/>
          <w:i w:val="false"/>
          <w:color w:val="000000"/>
          <w:sz w:val="28"/>
        </w:rPr>
        <w:t xml:space="preserve">
      3-2.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2020 жылғы 1 қаңтарға қалыптасқан бюджет қаражатының бос қалдықтары және 2019 жылы республикалық бюджеттен пайдаланылмаған (толық пайдаланылмаған) нысаналы трансферттерді қайтару есебінен 2020 жылға арналған Келлер ауылдық округі бюджетінің шығыстары көзделсін.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Солтүстік Қазақстан облысы Тайынша ауданы мəслихатының 16.04.2020 </w:t>
      </w:r>
      <w:r>
        <w:rPr>
          <w:rFonts w:ascii="Times New Roman"/>
          <w:b w:val="false"/>
          <w:i w:val="false"/>
          <w:color w:val="000000"/>
          <w:sz w:val="28"/>
        </w:rPr>
        <w:t>№ 352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xml:space="preserve">
      4. Облыстық бюджеттен 2020 жылға арналған Келлер ауылдық округінің бюджетіне ағымдағы нысаналы трансферттер 26000 мың теңге сомасында бекітілсін. </w:t>
      </w:r>
    </w:p>
    <w:bookmarkEnd w:id="22"/>
    <w:bookmarkStart w:name="z39" w:id="23"/>
    <w:p>
      <w:pPr>
        <w:spacing w:after="0"/>
        <w:ind w:left="0"/>
        <w:jc w:val="both"/>
      </w:pPr>
      <w:r>
        <w:rPr>
          <w:rFonts w:ascii="Times New Roman"/>
          <w:b w:val="false"/>
          <w:i w:val="false"/>
          <w:color w:val="000000"/>
          <w:sz w:val="28"/>
        </w:rPr>
        <w:t>
      4-1. 2020 жылға арналған Келлер ауылдық округінің бюджетінде:</w:t>
      </w:r>
    </w:p>
    <w:bookmarkEnd w:id="23"/>
    <w:p>
      <w:pPr>
        <w:spacing w:after="0"/>
        <w:ind w:left="0"/>
        <w:jc w:val="both"/>
      </w:pPr>
      <w:r>
        <w:rPr>
          <w:rFonts w:ascii="Times New Roman"/>
          <w:b w:val="false"/>
          <w:i w:val="false"/>
          <w:color w:val="000000"/>
          <w:sz w:val="28"/>
        </w:rPr>
        <w:t>
      Солтүстік Қазақстан облысы Тайынша аданы Келлер ауылдық округінің Келлеровка ауылында кентішілік жолдарды ағымдағы жөндеуге 37186,5 мың теңге сомасында;</w:t>
      </w:r>
    </w:p>
    <w:p>
      <w:pPr>
        <w:spacing w:after="0"/>
        <w:ind w:left="0"/>
        <w:jc w:val="both"/>
      </w:pPr>
      <w:r>
        <w:rPr>
          <w:rFonts w:ascii="Times New Roman"/>
          <w:b w:val="false"/>
          <w:i w:val="false"/>
          <w:color w:val="000000"/>
          <w:sz w:val="28"/>
        </w:rPr>
        <w:t>
      Солтүстік Қазақстан облысы Тайынша аданы Келлер ауылдық округінің Келлеровка ауылында Ауылдық мәдениет үйінің үй-жайларын ағымдағы жөндеуге 24803,4 мың теңге сомасында қарыздар түсімдері есекерілсін.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Солтүстік Қазақстан облысы Тайынша ауданы мəслихатының 16.04.2020 </w:t>
      </w:r>
      <w:r>
        <w:rPr>
          <w:rFonts w:ascii="Times New Roman"/>
          <w:b w:val="false"/>
          <w:i w:val="false"/>
          <w:color w:val="000000"/>
          <w:sz w:val="28"/>
        </w:rPr>
        <w:t>№ 352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5. Аудандық бюджеттен 2020 жылға арналған Келлер ауылдық округінің бюджетіне берілетін бюджеттік субвенция 48672 мың теңге сомасында белгіленсін.</w:t>
      </w:r>
    </w:p>
    <w:bookmarkEnd w:id="24"/>
    <w:bookmarkStart w:name="z28" w:id="25"/>
    <w:p>
      <w:pPr>
        <w:spacing w:after="0"/>
        <w:ind w:left="0"/>
        <w:jc w:val="both"/>
      </w:pPr>
      <w:r>
        <w:rPr>
          <w:rFonts w:ascii="Times New Roman"/>
          <w:b w:val="false"/>
          <w:i w:val="false"/>
          <w:color w:val="000000"/>
          <w:sz w:val="28"/>
        </w:rPr>
        <w:t>
      6.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мәслихаты </w:t>
            </w:r>
            <w:r>
              <w:br/>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М.Актаева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w:t>
            </w:r>
            <w:r>
              <w:rPr>
                <w:rFonts w:ascii="Times New Roman"/>
                <w:b w:val="false"/>
                <w:i w:val="false"/>
                <w:color w:val="000000"/>
                <w:sz w:val="20"/>
              </w:rPr>
              <w:t>Қазақстан облысы</w:t>
            </w:r>
            <w:r>
              <w:rPr>
                <w:rFonts w:ascii="Times New Roman"/>
                <w:b w:val="false"/>
                <w:i w:val="false"/>
                <w:color w:val="000000"/>
                <w:sz w:val="20"/>
              </w:rPr>
              <w:t xml:space="preserve"> Тайынша ауданы мәслихатының </w:t>
            </w:r>
            <w:r>
              <w:rPr>
                <w:rFonts w:ascii="Times New Roman"/>
                <w:b w:val="false"/>
                <w:i w:val="false"/>
                <w:color w:val="000000"/>
                <w:sz w:val="20"/>
              </w:rPr>
              <w:t>2020 жылғы 08 қаңтардағы</w:t>
            </w:r>
            <w:r>
              <w:rPr>
                <w:rFonts w:ascii="Times New Roman"/>
                <w:b w:val="false"/>
                <w:i w:val="false"/>
                <w:color w:val="000000"/>
                <w:sz w:val="20"/>
              </w:rPr>
              <w:t xml:space="preserve"> № 323 шешіміне </w:t>
            </w:r>
            <w:r>
              <w:rPr>
                <w:rFonts w:ascii="Times New Roman"/>
                <w:b w:val="false"/>
                <w:i w:val="false"/>
                <w:color w:val="000000"/>
                <w:sz w:val="20"/>
              </w:rPr>
              <w:t>1-қосымша</w:t>
            </w:r>
          </w:p>
        </w:tc>
      </w:tr>
    </w:tbl>
    <w:bookmarkStart w:name="z48" w:id="26"/>
    <w:p>
      <w:pPr>
        <w:spacing w:after="0"/>
        <w:ind w:left="0"/>
        <w:jc w:val="left"/>
      </w:pPr>
      <w:r>
        <w:rPr>
          <w:rFonts w:ascii="Times New Roman"/>
          <w:b/>
          <w:i w:val="false"/>
          <w:color w:val="000000"/>
        </w:rPr>
        <w:t xml:space="preserve"> </w:t>
      </w:r>
      <w:r>
        <w:rPr>
          <w:rFonts w:ascii="Times New Roman"/>
          <w:b/>
          <w:i w:val="false"/>
          <w:color w:val="000000"/>
        </w:rPr>
        <w:t xml:space="preserve">2020 жылға арналған Солтүстік Қазақстан облысы Тайынша ауданы Келлер ауылдық округінің бюджеті </w:t>
      </w:r>
    </w:p>
    <w:bookmarkEnd w:id="26"/>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мəслихатының 16.04.2020 </w:t>
      </w:r>
      <w:r>
        <w:rPr>
          <w:rFonts w:ascii="Times New Roman"/>
          <w:b w:val="false"/>
          <w:i w:val="false"/>
          <w:color w:val="ff0000"/>
          <w:sz w:val="28"/>
        </w:rPr>
        <w:t>№ 352</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Тайынша ауданы мəслихатының 09.12.2020 </w:t>
      </w:r>
      <w:r>
        <w:rPr>
          <w:rFonts w:ascii="Times New Roman"/>
          <w:b w:val="false"/>
          <w:i w:val="false"/>
          <w:color w:val="ff0000"/>
          <w:sz w:val="28"/>
        </w:rPr>
        <w:t>№ 403</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1668"/>
        <w:gridCol w:w="1668"/>
        <w:gridCol w:w="3872"/>
        <w:gridCol w:w="36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68258,5</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62246,5</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62246,5</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128480,4</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28603,2</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28603,2</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28603,2</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7927,3</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7927,3</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5444,3</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31251,3</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31251,3</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30751,3</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59376</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59376</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33376</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-58221,9</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58221,9</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58179,3</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58179,3</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2042,6</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2042,6</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2020 жылғы 08 қаңтардағы № 323 шешіміне 2-қосымша</w:t>
            </w:r>
          </w:p>
        </w:tc>
      </w:tr>
    </w:tbl>
    <w:bookmarkStart w:name="z34" w:id="27"/>
    <w:p>
      <w:pPr>
        <w:spacing w:after="0"/>
        <w:ind w:left="0"/>
        <w:jc w:val="left"/>
      </w:pPr>
      <w:r>
        <w:rPr>
          <w:rFonts w:ascii="Times New Roman"/>
          <w:b/>
          <w:i w:val="false"/>
          <w:color w:val="000000"/>
        </w:rPr>
        <w:t xml:space="preserve"> 2021 жылға арналған Солтүстік Қазақстан облысы Тайынша ауданы Келлер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2020 жылғы 08 қаңтардағы № 323 шешіміне 3-қосымша</w:t>
            </w:r>
          </w:p>
        </w:tc>
      </w:tr>
    </w:tbl>
    <w:bookmarkStart w:name="z36" w:id="28"/>
    <w:p>
      <w:pPr>
        <w:spacing w:after="0"/>
        <w:ind w:left="0"/>
        <w:jc w:val="left"/>
      </w:pPr>
      <w:r>
        <w:rPr>
          <w:rFonts w:ascii="Times New Roman"/>
          <w:b/>
          <w:i w:val="false"/>
          <w:color w:val="000000"/>
        </w:rPr>
        <w:t xml:space="preserve"> 2022 жылға арналған Солтүстік Қазақстан облысы Тайынша ауданы Келлер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Тайынша ауданы мәслихатының</w:t>
            </w:r>
            <w:r>
              <w:rPr>
                <w:rFonts w:ascii="Times New Roman"/>
                <w:b w:val="false"/>
                <w:i w:val="false"/>
                <w:color w:val="000000"/>
                <w:sz w:val="20"/>
              </w:rPr>
              <w:t xml:space="preserve"> 2020 жылғы 08 қаңтардағы </w:t>
            </w:r>
            <w:r>
              <w:rPr>
                <w:rFonts w:ascii="Times New Roman"/>
                <w:b w:val="false"/>
                <w:i w:val="false"/>
                <w:color w:val="000000"/>
                <w:sz w:val="20"/>
              </w:rPr>
              <w:t>№ 323 шешіміне</w:t>
            </w:r>
            <w:r>
              <w:rPr>
                <w:rFonts w:ascii="Times New Roman"/>
                <w:b w:val="false"/>
                <w:i w:val="false"/>
                <w:color w:val="000000"/>
                <w:sz w:val="20"/>
              </w:rPr>
              <w:t xml:space="preserve"> 4-қосымша</w:t>
            </w:r>
          </w:p>
        </w:tc>
      </w:tr>
    </w:tbl>
    <w:bookmarkStart w:name="z60" w:id="29"/>
    <w:p>
      <w:pPr>
        <w:spacing w:after="0"/>
        <w:ind w:left="0"/>
        <w:jc w:val="left"/>
      </w:pPr>
      <w:r>
        <w:rPr>
          <w:rFonts w:ascii="Times New Roman"/>
          <w:b/>
          <w:i w:val="false"/>
          <w:color w:val="000000"/>
        </w:rPr>
        <w:t xml:space="preserve"> </w:t>
      </w:r>
      <w:r>
        <w:rPr>
          <w:rFonts w:ascii="Times New Roman"/>
          <w:b/>
          <w:i w:val="false"/>
          <w:color w:val="000000"/>
        </w:rPr>
        <w:t xml:space="preserve">2020 жылғы 1 қаңтарға қалыптасқан бюджет қаражатының бос қалдықтары және 2019 жылы республикалық бюджеттен пайдаланылмаған (толық пайдаланылмаған) нысаналы трансферттерді қайтару есебінен 2020 жылға арналған Келлер ауылдық округі бюджетінің шығыстары </w:t>
      </w:r>
    </w:p>
    <w:bookmarkEnd w:id="29"/>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Тайынша ауданы мəслихатының 16.04.2020 </w:t>
      </w:r>
      <w:r>
        <w:rPr>
          <w:rFonts w:ascii="Times New Roman"/>
          <w:b w:val="false"/>
          <w:i w:val="false"/>
          <w:color w:val="ff0000"/>
          <w:sz w:val="28"/>
        </w:rPr>
        <w:t>№ 352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