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9326" w14:textId="09f9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Теңдік ауылдық округінің 2020–2022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329 шешімі. Солтүстік Қазақстан облысының Әділет департаментінде 2020 жылғы 10 қаңтарда № 5846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Теңдік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- 11471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- 12680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Теңдік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2020 жылға арналған Теңдік ауылдық округінің бюджетіне берілетін бюджеттік субвенция 11471 мың теңге сомасында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ауданының мәслихаты 2020 жылғы 8 қаңтары № 329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Теңдік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329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Теңдік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329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Теңдік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