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95998" w14:textId="f9959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Мамлют ауданы мәслихатының 2019 жылғы 24 желтоқсандағы № 62/2 "2020-2022 жылдарға арналған аудандық бюджетті бекіту туралы" шешіміне өзгерістер және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Мамлют ауданы мәслихатының 2020 жылғы 12 мамырдағы № 70/2 шешімі. Солтүстік Қазақстан облысының Әділет департаментінде 2020 жылғы 13 мамырда № 6294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2008 жылғы 4 желтоқсандағы Бюджет кодексiнің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Мамлют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Мамлют ауданы мәслихатының "2020-2022 жылдарға арналған аудандық бюджетті бекіту туралы" 2019 жылғы 24 желтоқсандағы № 62/2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(2019 жылғы 31 желтоқсанда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 5765 болып тіркелді) келесі өзгерістер және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2020-2022 жылдарға арналған аудандық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6978854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480100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34611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12427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6451716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7037824,1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419973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429459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9486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-478943,1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478943,1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429459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9486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58970,1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 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"6-1. 2020 жылға арналған Солтүстік Қазақстан облысы Мамлют ауданының бюджетінде аудандық бюджеттен бюджеттерге берілетін ағымдағы нысаналы трансферттердің көлемі көзделсін: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"Солтүстік Қазақстан облысы Мамлютка қаласы әкімінің аппараты" коммуналдық мемлекеттік мекемесіне – 83493,3 мың теңге сомасында;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"Солтүстік Қазақстан облысы Мамлют ауданы Белое ауылдық округі әкімінің аппараты" коммуналдық мемлекеттік мекемесіне – 2500 мың теңге;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"Солтүстік Қазақстан облысы Мамлют ауданы Краснознамен ауылдық округі әкімінің аппараты" мемлекеттік мекемесіне – 2930 мың теңге;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"Солтүстік Қазақстан облысы Мамлют ауданы Леденев ауылдық округі әкімінің аппараты" коммуналдық мемлекеттік мекемесіне – 2730,9 мың теңге;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"Солтүстік Қазақстан облысы Мамлют ауданы Пригород ауылдық округі әкімінің аппараты" коммуналдық мемлекеттік мекемесіне – 2881,4 мың теңге.";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7-тармақтың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"1) 57751 мың теңге - мемлекеттік атаулы әлеуметтік көмекті төлеуге, соның ішінде: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атаулы әлеуметтік көмекке – 23971 мың теңге,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кепілдікті әлеуметтік пакетке – 33780 мың теңге;";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7-тармақтың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"3) 127185 мың теңге - Қазақстан Республикасы Үкіметінің "Нәтижелі жұмыспен қамтуды және жаппай кәсіпкерлікті дамытудың 2017-2021 жылдарға арналған "Еңбек" мемлекеттік бағдарламасын бекіту туралы" 2018 жылғы 13 қарашадағы № 746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нәтижелі жұмыспен қамтуды және жаппай кәсіпкерлікті дамытудың 2017–2021 жылдарға арналған "Еңбек" мемлекеттік бағдарламасы шеңберінде еңбек нарығын дамытуға (бұдан әрі - нәтижелі жұмыспен қамтуды және жаппай кәсіпкерлікті дамытудың 2017 – 2021 жылдарға арналған "Еңбек" мемлекеттік бағдарламасы), соның ішінде: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ақпараттық жұмыс – 16 мың теңге,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жалақыны бөлшектеп субсидиялау – 7673 мың теңге,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көшуге субсидия беру – 11354 мың теңге,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жастар тәжірибесі – 9146 мың теңге,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тұрғын үйді жалдауға (жалға) беруге және коммуналдық шығындарды өтеуге – 13170 мың теңге,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 берушілерге арналған субсидиялар – 5965 мың теңге,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 бизнес-идеяларды іске асыруға қоныс аударушыларға гранттар (100 айлық есептік көрсеткіштері ) – 13255 мың теңге,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 бизнес-идеяларды іске асыруға қоныс аударушыларға гранттар (200 айлық есептік көрсеткіштері ) – 17496 мың теңге,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қоғамдық жұмыстар – 49110 мың теңге;";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7-тармақтың </w:t>
      </w:r>
      <w:r>
        <w:rPr>
          <w:rFonts w:ascii="Times New Roman"/>
          <w:b w:val="false"/>
          <w:i w:val="false"/>
          <w:color w:val="000000"/>
          <w:sz w:val="28"/>
        </w:rPr>
        <w:t>7)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"7) 13560 мың теңге - орта білім беру ұйымдарын жан басына шаққандағы қаржыландыруды сынақтан өткізуге;"; 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7-тармақтың </w:t>
      </w:r>
      <w:r>
        <w:rPr>
          <w:rFonts w:ascii="Times New Roman"/>
          <w:b w:val="false"/>
          <w:i w:val="false"/>
          <w:color w:val="000000"/>
          <w:sz w:val="28"/>
        </w:rPr>
        <w:t>11)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"11) 533655 мың теңге - Мамлют ауданындағы аудандық маңызы бар КТММ-216 "Афонькино ауылына кіреберіс" ұзындығы 11 километр автомобиль жолының орташа жөндеу жұмыстары;";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7-тармақтың </w:t>
      </w:r>
      <w:r>
        <w:rPr>
          <w:rFonts w:ascii="Times New Roman"/>
          <w:b w:val="false"/>
          <w:i w:val="false"/>
          <w:color w:val="000000"/>
          <w:sz w:val="28"/>
        </w:rPr>
        <w:t>13)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"13) 70529 мың теңге – дамытуға нысаналы трансферттер - Өңірлерді дамытудың 2025 жылға дейінгі мемлекеттік бағдарламасы шеңберінде шағын және моноқалаларда бюджеттік инвестициялық жобаларды іске асыруға, соның ішінде: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Мамлютка қаласының көшелері бойынша көше жарығын электрмен жабдықтау желілерін реконструкциялау – 28923 мың теңге,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Мамлютка қаласында Энергетиктер және Теміржол көшелерінің электр желілерін салу және тұрғын кентінің электр желілеріне қосу – 41606 мың теңге.";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14), 15), 16), 17), 18), 19), 20), 21), 22) тармақшалармен толықтырылсын: </w:t>
      </w:r>
    </w:p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"14) 102395 мың теңге - аудандық маңызы бар КТММ-23 "Қызыләскер-Раздольное" автомобиль жолын орташа жөндеу;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21344 мың теңге – Мамлют ауданы Қызыләскер ауылдық округінің Қызыләскер ауылы клубын күрделі жөндеу;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30000 мың теңге - Мамлютка қаласын сумен жабдықтау желілерін ағымдағы жөндеуге;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24881 мың теңге – Мамлют ауданы Андреев ауылдық округінің Андреевка ауылында санациялау әдісімен ішкі тарату желілерін жөндеуге;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75000 мың теңге - Мамлютка қаласының кентішілік жолдарын орташа жөндеуге;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300000 мың теңге - "Мамлютка қаласын айналып өту" 0-2,048 километр жолын күрделі жөндеу;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56886 мың теңге - аудандық маңызы бар КТММ-215 "Прогресс жағынан Мамлютка қаласына кіреберіс" автомобиль жолын ағымдағы жөндеу;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39000 мың теңге - Мамлют ауданы Андреев ауылдық округінің Бостандық ауылы жолдарын ағымдағы жөндеу;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141025 мың теңге - Мамлютка қаласында Викторенко, Пролетарская, Победа көшелерін орташа жөндеу.";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8-тармақтың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 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"1) 9496,8 мың теңге – Ұлы Отан соғысындағы Жеңістің 75 жылдығына арналған, мерекелік іс-шараларды өткізуге;";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8-тармақтың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15), 22), 23), 29) тармақшалары алып тасталсын,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8-тармақтың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37) тармақшасы жаңа редакцияда баяндалсын: 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"37) 25130, 2 мың теңге - Мамлют ауданы Қызыләскер ауылдық округінің Қызыләскер ауылы клубын күрделі жөндеу;";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38), 39), 40), 41) тармақшалары алып тасталсын,</w:t>
      </w:r>
    </w:p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8-тармақтың 42) тармақшасы жаңа редакцияда баяндалсын: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"42) 17100 мың теңге - аудандық маңызы бар КТММ-216 "Афонькино ауылына кіреберіс, ұзындығы 11 километр" автомобиль жолын орташа жөндеу;";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43), 44), 45), 46), 47), 48), 49) тармақшалармен толықтырылсын:</w:t>
      </w:r>
    </w:p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"43) 4261,5 мың теңге - аудандық маңызы бар КТММ-23 "Қызыләскер-Раздольное" автомобиль жолын орташа жөндеу;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3108 мың теңге - спорт ұйымдары қызметкерлерінің жалақысын арттыруға;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50000 мың теңге - хоккей кортын сатып алу және орнату;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7000 мың теңге – ауыл шаруашылығы бөлімі ғимаратының жылыту жүйесін күрделі жөндеу;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13027,6 мың теңге - Мамлютка қаласында контейнерлік трансформаторлық қосалқы станциясын сатып алу және орнату;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1194,2 мың теңге - Мамлютка қаласында су құбыры мұнарасын және жабдықтарын ағымдағы жөндеу;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1270,8 мың теңге - Мамлютка қаласына КТПН-10/0,4 кВ электр жабдықтарын сынау қызметтері.".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 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2020 жылғы 1 қаңтардан бастап қолданысқа енгізіледi. </w:t>
      </w:r>
    </w:p>
    <w:bookmarkEnd w:id="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Мамлют ауданы мәслихаты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М.Линник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Мамлют ауданы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Р.Нурмуканова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Мамлют ауданы мәслихатының 2020 жылғы 12 мамыры № 70/2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Мамлют ауданы мәслихатының 2019 жылғы 24 желтоқсандағы № 62/2 шешіміне 1-қосымша</w:t>
            </w:r>
          </w:p>
        </w:tc>
      </w:tr>
    </w:tbl>
    <w:bookmarkStart w:name="z87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Мамлют аудандық бюджеті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6"/>
        <w:gridCol w:w="1109"/>
        <w:gridCol w:w="1109"/>
        <w:gridCol w:w="6553"/>
        <w:gridCol w:w="271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6978854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480100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34611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6451716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6451716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6451716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Шығыстар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7037824,1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941227,9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126808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107647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шұғыл шығындарға арналған резервінің есебінен іс-шаралар өткізу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50201,3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1179,3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42898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744419,6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39247,5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26041,6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677418,2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1712,3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37080,7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37080,7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27606,7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3383366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3105458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160304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2882815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62339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38548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38548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239360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 медициналық -педагогикалық консультациялық көмек көрсету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140705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464749,2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64751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64751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отбасына берілген шалғайдағы елді мекендерде тұратын мектеп жасындағы балаларды бағып-қағу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341950,2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170666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23096,8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61368,4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628426,9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тұрғын-үй коммуналдық шаруашылығы, жолаушылар көлігі және автомобиль жолдары бөлімі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628426,9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107713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62075,2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68897,7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380628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292178,2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49407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49407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89886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56923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істеуi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56203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11118,6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11118,6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65825,2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53191,2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19018,4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11951,6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6238,4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76873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Қаңғыбас иттер мен мысықтарды аулауды және жоюды ұйымдастыру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730608,5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730608,5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73197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106656,5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550755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90127,3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75489,3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индустриялық инфрақұрылымды дамыту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75489,3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390115,4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390115,4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1683,8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362207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26224,6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419973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429459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маңызы бар қаланың, ауылдың, кенттің, ауылдық округтің бюджеттеріне кредит беру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350294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350294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қалалардың және ауылдық елді мекендердің объектілерін жөндеу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350294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-478943,1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478943,1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429459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429459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58970,1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58970,1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58970,1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