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174c" w14:textId="b851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2019 жылғы 31 желтоқсандағы № 63/11 "Солтүстік Қазақстан облысы Мамлют ауданы Новомихайлов ауылдық округінің 2020-2022 жылдарға арналған бюджетін бекіту туралы" шешіміне өзгерістер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24 сәуірдегі № 69/2 шешімі. Солтүстік Қазақстан облысының Әділет департаментінде 2020 жылғы 27 сәуірде № 6272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Новомихайлов ауылдық округінің 2020-2022 жылдарға арналған бюджетін бекіту туралы" 2019 жылғы 31 желтоқсандағы № 63/11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5810 болып тіркелді) келесі өзгерістер және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Мамлют ауданы Новомихайлов ауылдық округінің 2020-2022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42902,7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9002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33900,7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45129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39400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39400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-41626,3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41626,3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39400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2226,3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5-3-тармағымен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"5-3. 2020 жылға арналған Солтүстік Қазақстан облысы Мамлют ауданы Новомихайлов ауылдық округінің бюджетіне облыстық бюджеттен ауылдық округ бюджетіне бюджеттік кредиттер 39400 мың теңге сомасында ескерілсін.".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енгізіледi.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Мамлют ауданы Новомихайлов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482"/>
        <w:gridCol w:w="5800"/>
        <w:gridCol w:w="27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Тексіздерді жерлеу орнын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 туризм және ақпараттық кеңістік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қызметін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автокөлік жолдарын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2025 жылға дейін Мемлекеттік дамыту бағдарламасының аясында өңірлердің экономикалық дамуына жәрдемдесу жөніндегі шараларды іске асыруда елді мекендерді реттеу мәселелерін шешу жөніндегі шараларды іске асыру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автокөлік жолдарын қамтамасыз ету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-41626,3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41626,3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шарттары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