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3b3be" w14:textId="e53b3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 жылы Мамлют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көтерме жәрдемақы және тұрғын үй сатып алу немесе салу үшін әлеуметтік қолдауды ұсыну туралы</w:t>
      </w:r>
    </w:p>
    <w:p>
      <w:pPr>
        <w:spacing w:after="0"/>
        <w:ind w:left="0"/>
        <w:jc w:val="both"/>
      </w:pPr>
      <w:r>
        <w:rPr>
          <w:rFonts w:ascii="Times New Roman"/>
          <w:b w:val="false"/>
          <w:i w:val="false"/>
          <w:color w:val="000000"/>
          <w:sz w:val="28"/>
        </w:rPr>
        <w:t>Солтүстік Қазақстан облысы Мамлют ауданы мәслихатының 2020 жылғы 20 наурыздағы № 66/8 шешімі. Солтүстік Қазақстан облысының Әділет департаментінде 2020 жылғы 30 наурызда № 6134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18-бабы </w:t>
      </w:r>
      <w:r>
        <w:rPr>
          <w:rFonts w:ascii="Times New Roman"/>
          <w:b w:val="false"/>
          <w:i w:val="false"/>
          <w:color w:val="000000"/>
          <w:sz w:val="28"/>
        </w:rPr>
        <w:t>8-тармағына</w:t>
      </w:r>
      <w:r>
        <w:rPr>
          <w:rFonts w:ascii="Times New Roman"/>
          <w:b w:val="false"/>
          <w:i w:val="false"/>
          <w:color w:val="000000"/>
          <w:sz w:val="28"/>
        </w:rPr>
        <w:t xml:space="preserve">, Қазақстан Республикасы Үкіметінің 2009 жылғы 18 ақпандағы № 183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Ұлттық экономика министрінің 2014 жылғы 6 қарашадағы № 72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әлеуметтiк қолдау шараларын көрсету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Солтүстік Қазақстан облысы Мамлют ауданының мәслихаты ШЕШІМ ҚАБЫЛДАДЫ:</w:t>
      </w:r>
    </w:p>
    <w:bookmarkEnd w:id="0"/>
    <w:bookmarkStart w:name="z5" w:id="1"/>
    <w:p>
      <w:pPr>
        <w:spacing w:after="0"/>
        <w:ind w:left="0"/>
        <w:jc w:val="both"/>
      </w:pPr>
      <w:r>
        <w:rPr>
          <w:rFonts w:ascii="Times New Roman"/>
          <w:b w:val="false"/>
          <w:i w:val="false"/>
          <w:color w:val="000000"/>
          <w:sz w:val="28"/>
        </w:rPr>
        <w:t>
      1. Солтүстік Қазақстан облысы Мамлют ауданы әкімі мәлімдеген қажеттілікті ескере отырып, Мамлют ауданының ауылдық елді мекендерге жұмыс істеу және тұруға келген денсаулық сақтау, білім беру, әлеуметтік қамсыздандыру, мәдениет, спорт және агроөнеркәсіптік кешен саласындағы мамандарға ұсынылсын:</w:t>
      </w:r>
    </w:p>
    <w:bookmarkEnd w:id="1"/>
    <w:bookmarkStart w:name="z6" w:id="2"/>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bookmarkEnd w:id="2"/>
    <w:bookmarkStart w:name="z7" w:id="3"/>
    <w:p>
      <w:pPr>
        <w:spacing w:after="0"/>
        <w:ind w:left="0"/>
        <w:jc w:val="both"/>
      </w:pPr>
      <w:r>
        <w:rPr>
          <w:rFonts w:ascii="Times New Roman"/>
          <w:b w:val="false"/>
          <w:i w:val="false"/>
          <w:color w:val="000000"/>
          <w:sz w:val="28"/>
        </w:rPr>
        <w:t>
      2) тұрғын үй сатып алу немесе салу үшін әлеуметтік қолдау - бір мың бес жүз еселік айлық есептік көрсеткіштен аспайтын сомада бюджеттік кредит.</w:t>
      </w:r>
    </w:p>
    <w:bookmarkEnd w:id="3"/>
    <w:bookmarkStart w:name="z8" w:id="4"/>
    <w:p>
      <w:pPr>
        <w:spacing w:after="0"/>
        <w:ind w:left="0"/>
        <w:jc w:val="both"/>
      </w:pPr>
      <w:r>
        <w:rPr>
          <w:rFonts w:ascii="Times New Roman"/>
          <w:b w:val="false"/>
          <w:i w:val="false"/>
          <w:color w:val="000000"/>
          <w:sz w:val="28"/>
        </w:rPr>
        <w:t>
      2. Осы шешімнің 1-тармағының күші ветеринария саласындағы қызметті жүзеге асыратын ветеринария пункттерінің ветеринария мамандарына да қолданылады.</w:t>
      </w:r>
    </w:p>
    <w:bookmarkEnd w:id="4"/>
    <w:bookmarkStart w:name="z9" w:id="5"/>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 және 2020 жылғы 1 қаңтардан бастап туындаған құқықтық қатынастарға таратылады.</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w:t>
            </w:r>
            <w:r>
              <w:br/>
            </w:r>
            <w:r>
              <w:rPr>
                <w:rFonts w:ascii="Times New Roman"/>
                <w:b w:val="false"/>
                <w:i/>
                <w:color w:val="000000"/>
                <w:sz w:val="20"/>
              </w:rPr>
              <w:t xml:space="preserve">Мамлют ауданы мәслихаты </w:t>
            </w:r>
            <w:r>
              <w:br/>
            </w:r>
            <w:r>
              <w:rPr>
                <w:rFonts w:ascii="Times New Roman"/>
                <w:b w:val="false"/>
                <w:i/>
                <w:color w:val="000000"/>
                <w:sz w:val="20"/>
              </w:rPr>
              <w:t xml:space="preserve">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Омарова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w:t>
            </w:r>
            <w:r>
              <w:br/>
            </w:r>
            <w:r>
              <w:rPr>
                <w:rFonts w:ascii="Times New Roman"/>
                <w:b w:val="false"/>
                <w:i/>
                <w:color w:val="000000"/>
                <w:sz w:val="20"/>
              </w:rPr>
              <w:t xml:space="preserve">Мамлют ауданы </w:t>
            </w:r>
            <w:r>
              <w:br/>
            </w: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Нурмуканова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