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7b00" w14:textId="cd4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35-13 "2020-2022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43-13 шешімі. Солтүстік Қазақстан облысының Әділет департаментінде 2020 жылғы 19 қарашада № 6687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Ноғайбай би ауылдық округінің бюджетін бекіту туралы" Солтүстік Қазақстан облысы Мағжан Жұмабаев ауданы мәслихатының 2020 жылғы 6 қаңтардағы № 35-13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Ноғайбай би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117 242,5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3 849,0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113 393,5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117 242,5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20 594,1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20 594,1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-20 594,1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20 594,1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20 594,1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256"/>
        <w:gridCol w:w="1257"/>
        <w:gridCol w:w="5785"/>
        <w:gridCol w:w="2911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