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15591" w14:textId="26155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2020 жылғы 6 қаңтардағы № 35-10 "2020-2022 жылдарға арналған Мағжан Жұмабаев ауданы Лебяжье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2020 жылғы 16 қарашадағы № 43-10 шешімі. Солтүстік Қазақстан облысының Әділет департаментінде 2020 жылғы 19 қарашада № 6684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Мағжан Жұмабаев ауданы Лебяжье ауылдық округінің бюджетін бекіту туралы" Солтүстік Қазақстан облысы Мағжан Жұмабаев ауданы мәслихатының 2020 жылғы 6 қаңтардағы № 35-10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22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5947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Мағжан Жұмабаев ауданы Лебяжье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20 801,6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1 495,0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19 306,6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20 801,6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Лебяжье ауылдық округінің 2020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1291"/>
        <w:gridCol w:w="1291"/>
        <w:gridCol w:w="5946"/>
        <w:gridCol w:w="2651"/>
      </w:tblGrid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20 801,6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19 306,6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19 306,6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20 801,6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12 438,0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12 438,0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12 438,0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5 188,2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5 188,2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3 188,2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1 575,4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1 575,4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1 575,4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