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8a85" w14:textId="6b98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35-17 "2020-2022 жылдарға арналған Мағжан Жұмабаев ауданы Успенка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20 тамыздағы № 41-14 шешімі. Солтүстік Қазақстан облысының Әділет департаментінде 2020 жылғы 26 тамызда № 6492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Успенка ауылдық округінің бюджетін бекіту туралы" Солтүстік Қазақстан облысы Мағжан Жұмабаев ауданы мәслихатының 2020 жылғы 6 қаңтардағы № 35-17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5937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Мағжан Жұмабаев ауданы Успенка ауылдық округінің бюджеті тиісінше осы шешімге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19 737,0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1 888,0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17 849,0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19 737,0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