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a4e7" w14:textId="0f7a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2020–2021 жылдарға арналған Солтүстік Қазақстан облысы Мағжан Жұмабаев ауданы бойынша жайылымдарды геоботаникалық зерттеп-қарау негізінде жайылым айналымдарының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2020 жылғы 5 маусымдағы № 118 қаулысы. Солтүстік Қазақстан облысының Әділет департаментінде 2020 жылғы 11 маусымда № 6347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2020-2021 жылдарға арналған Солтүстік Қазақстан облысы Мағжан Жұмабаев ауданы бойынша жайылымдарды геоботаникалық зерттеп-қарау негізінде жайылым айналымдарының схемалары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Мағжан Жұмабаев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Авангард ауылдық округі бойынша жайылымдарды геоботаникалық зерттеп-қарау негізінде жайылым айналымдарының схемасы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ауылдық округі бойынша жайылымдарды геоботаникалық зерттеп-қарау негізінде жайылым айналымдарының схемасы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 дән ауылдық округі бойынша жайылымдарды геоботаникалық зерттеп-қарау негізінде жайылым айналымдарының схемасы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683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ауылдық округі бойынша жайылымдарды геоботаникалық зерттеп-қарау негізінде жайылым айналымдарының схемасы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Бастомар ауылдық округі бойынша жайылымдарды геоботаникалық зерттеп-қарау негізінде жайылым айналымдарының схемасы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Булаев қаласы бойынша жайылымдарды геоботаникалық зерттеп-қарау негізінде жайылым айналымдарының схемасы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Возвышен ауылдық округі бойынша жайылымдарды геоботаникалық зерттеп-қарау негізінде жайылым айналымдарының схемасы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Қарақоға ауылдық округі бойынша жайылымдарды геоботаникалық зерттеп-қарау негізінде жайылым айналымдарының схемасы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Конюхов ауылдық округі бойынша жайылымдарды геоботаникалық зерттеп-қарау негізінде жайылым айналымдарының схемасы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696200" cy="612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Лебяжье ауылдық округі бойынша жайылымдарды геоботаникалық зерттеп-қарау негізінде жайылым айналымдарының схемасы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ауылдық округі бойынша жайылымдарды геоботаникалық зерттеп-қарау негізінде жайылым айналымдарының схемасы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2390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Молодогвардейское ауылдық округі бойынша жайылымдарды геоботаникалық зерттеп-қарау негізінде жайылым айналымдарының схемасы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2103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Ноғайбай би ауылдық округі бойынша жайылымдарды геоботаникалық зерттеп-қарау негізінде жайылым айналымдарының схемасы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7724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Полудин ауылдық округі бойынша жайылымдарды геоботаникалық зерттеп-қарау негізінде жайылым айналымдарының схемасы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7597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Таман ауылдық округі бойынша жайылымдарды геоботаникалық зерттеп-қарау негізінде жайылым айналымдарының схемасы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 бойынша жайылымдарды геоботаникалық зерттеп-қарау негізінде жайылым айналымдарының схемасы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ауылдық округі бойынша жайылымдарды геоботаникалық зерттеп-қарау негізінде жайылым айналымдарының схемасы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маусымы № 118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Чистов ауылдық округі бойынша жайылымдарды геоботаникалық зерттеп-қарау негізінде жайылым айналымдарының схемасы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54229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