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4058" w14:textId="2194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2017 жылғы 2 маусымдағы № 11-5 "Алушылардың жекелеген санаттары үшін атаулы күндер мен мереке күндеріне әлеуметтік көмектің мөлшерлерін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30 сәуірдегі № 38-3 шешімі. Солтүстік Қазақстан облысының Әділет департаментінде 2020 жылғы 5 мамырда № 6287 болып тіркелді. Күші жойылды - Солтүстік Қазақстан облысы Мағжан Жұмабаев ауданы маслихатының 2021 жылғы 3 шілдедегі № 6-20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маслихатының 03.07.2021 </w:t>
      </w:r>
      <w:r>
        <w:rPr>
          <w:rFonts w:ascii="Times New Roman"/>
          <w:b w:val="false"/>
          <w:i w:val="false"/>
          <w:color w:val="ff0000"/>
          <w:sz w:val="28"/>
        </w:rPr>
        <w:t>№ 6-20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"Алушылардың жекелеген санаттары үшін атаулы күндер мен мереке күндеріне әлеуметтік көмектің мөлшерлерін белгілеу туралы" Солтүстік Қазақстан облысы Мағжан Жұмабаев ауданы мәслихатының 2017 жылғы 2 маусымдағы № 11-5 (2017 жылғы 30 маусымда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4233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2020 жылғы 3 сәуірден бастап туындаған құқықтық қатынастарға таралады.</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В.Кондратов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Т.Абильмажинов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xml:space="preserve">
       "КЕЛІСІЛДІ" </w:t>
      </w:r>
    </w:p>
    <w:bookmarkEnd w:id="4"/>
    <w:bookmarkStart w:name="z11" w:id="5"/>
    <w:p>
      <w:pPr>
        <w:spacing w:after="0"/>
        <w:ind w:left="0"/>
        <w:jc w:val="both"/>
      </w:pPr>
      <w:r>
        <w:rPr>
          <w:rFonts w:ascii="Times New Roman"/>
          <w:b w:val="false"/>
          <w:i w:val="false"/>
          <w:color w:val="000000"/>
          <w:sz w:val="28"/>
        </w:rPr>
        <w:t>
      Солтүстік Қазақстан облысының әкімі</w:t>
      </w:r>
    </w:p>
    <w:bookmarkEnd w:id="5"/>
    <w:bookmarkStart w:name="z12" w:id="6"/>
    <w:p>
      <w:pPr>
        <w:spacing w:after="0"/>
        <w:ind w:left="0"/>
        <w:jc w:val="both"/>
      </w:pPr>
      <w:r>
        <w:rPr>
          <w:rFonts w:ascii="Times New Roman"/>
          <w:b w:val="false"/>
          <w:i w:val="false"/>
          <w:color w:val="000000"/>
          <w:sz w:val="28"/>
        </w:rPr>
        <w:t>
      _____________________Қ. Ақсақалов</w:t>
      </w:r>
    </w:p>
    <w:bookmarkEnd w:id="6"/>
    <w:bookmarkStart w:name="z13" w:id="7"/>
    <w:p>
      <w:pPr>
        <w:spacing w:after="0"/>
        <w:ind w:left="0"/>
        <w:jc w:val="both"/>
      </w:pPr>
      <w:r>
        <w:rPr>
          <w:rFonts w:ascii="Times New Roman"/>
          <w:b w:val="false"/>
          <w:i w:val="false"/>
          <w:color w:val="000000"/>
          <w:sz w:val="28"/>
        </w:rPr>
        <w:t>
      2020 жылғы "___" __________</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мәслихаты 2020 жылғы 30 сәуірі № 38-3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2017 жылғы 2 маусымдағы № 11-5 шешіміне қосымша</w:t>
            </w:r>
          </w:p>
        </w:tc>
      </w:tr>
    </w:tbl>
    <w:bookmarkStart w:name="z16" w:id="8"/>
    <w:p>
      <w:pPr>
        <w:spacing w:after="0"/>
        <w:ind w:left="0"/>
        <w:jc w:val="left"/>
      </w:pPr>
      <w:r>
        <w:rPr>
          <w:rFonts w:ascii="Times New Roman"/>
          <w:b/>
          <w:i w:val="false"/>
          <w:color w:val="000000"/>
        </w:rPr>
        <w:t xml:space="preserve"> Атаулы күндер мен мереке күндеріне алушылардың жекелеген санаттары үшін әлеуметтік көмектің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9384"/>
        <w:gridCol w:w="2527"/>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санаттары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–Ауғанстан Демократиялық Республикасынан Кеңес әскерлерінің шектеулі контингентінің шығарылған күні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жүріп жатқан басқа да мемлекеттерге жұмысқа жіберілген жұмысшылар мен қызметшілер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қауіпсіздігі комитетінің Ауғанстанда уақытша, болған және совет әскерлерінің шектелген құрамына енбеген жұмысшылары мен қызметшілері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I және II дәрежелі "Ана даңқы" ордендерімен наградталған немесе бұрын "Батыр ана" атағын алған көпбалалы аналар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айлық есептік көрсеткіштері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станциясындағы апаттың зардаптарын жоюға қатысқан, қоныс аудартқан күнi анасының құрсағындағы балаларды қоса алғанда оқшаулау аймағынан Қазақстан Республикасына қоныс аудартқан (өз еркiмен көшкен) адамдар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2020 жылғы 9 мамырды қоспағанда,</w:t>
            </w:r>
            <w:r>
              <w:br/>
            </w:r>
            <w:r>
              <w:rPr>
                <w:rFonts w:ascii="Times New Roman"/>
                <w:b w:val="false"/>
                <w:i w:val="false"/>
                <w:color w:val="000000"/>
                <w:sz w:val="20"/>
              </w:rPr>
              <w:t>
</w:t>
            </w:r>
            <w:r>
              <w:rPr>
                <w:rFonts w:ascii="Times New Roman"/>
                <w:b w:val="false"/>
                <w:i w:val="false"/>
                <w:color w:val="000000"/>
                <w:sz w:val="20"/>
              </w:rPr>
              <w:t>100 (жүз) айлық есептік көрсеткіштері;</w:t>
            </w:r>
            <w:r>
              <w:br/>
            </w:r>
            <w:r>
              <w:rPr>
                <w:rFonts w:ascii="Times New Roman"/>
                <w:b w:val="false"/>
                <w:i w:val="false"/>
                <w:color w:val="000000"/>
                <w:sz w:val="20"/>
              </w:rPr>
              <w:t>
2020 жылғы 9 мамырға 1000 000 (бір) миллион теңге</w:t>
            </w:r>
          </w:p>
          <w:bookmarkEnd w:id="9"/>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2020 жылғы 9 мамырды қоспағанда,</w:t>
            </w:r>
            <w:r>
              <w:br/>
            </w:r>
            <w:r>
              <w:rPr>
                <w:rFonts w:ascii="Times New Roman"/>
                <w:b w:val="false"/>
                <w:i w:val="false"/>
                <w:color w:val="000000"/>
                <w:sz w:val="20"/>
              </w:rPr>
              <w:t>
</w:t>
            </w:r>
            <w:r>
              <w:rPr>
                <w:rFonts w:ascii="Times New Roman"/>
                <w:b w:val="false"/>
                <w:i w:val="false"/>
                <w:color w:val="000000"/>
                <w:sz w:val="20"/>
              </w:rPr>
              <w:t>5 (бес) айлық есептік көрсеткіштері;</w:t>
            </w:r>
            <w:r>
              <w:br/>
            </w:r>
            <w:r>
              <w:rPr>
                <w:rFonts w:ascii="Times New Roman"/>
                <w:b w:val="false"/>
                <w:i w:val="false"/>
                <w:color w:val="000000"/>
                <w:sz w:val="20"/>
              </w:rPr>
              <w:t>
2020 жылғы 9 мамырға 100 000 ( жүз) мың теңге</w:t>
            </w:r>
          </w:p>
          <w:bookmarkEnd w:id="10"/>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есептелетін қалаларда болған адамдар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2020 жылғы 9 мамырды қоспағанда,</w:t>
            </w:r>
            <w:r>
              <w:br/>
            </w:r>
            <w:r>
              <w:rPr>
                <w:rFonts w:ascii="Times New Roman"/>
                <w:b w:val="false"/>
                <w:i w:val="false"/>
                <w:color w:val="000000"/>
                <w:sz w:val="20"/>
              </w:rPr>
              <w:t>
</w:t>
            </w:r>
            <w:r>
              <w:rPr>
                <w:rFonts w:ascii="Times New Roman"/>
                <w:b w:val="false"/>
                <w:i w:val="false"/>
                <w:color w:val="000000"/>
                <w:sz w:val="20"/>
              </w:rPr>
              <w:t>5 (бес) айлық есептік көрсеткіштері;</w:t>
            </w:r>
            <w:r>
              <w:br/>
            </w:r>
            <w:r>
              <w:rPr>
                <w:rFonts w:ascii="Times New Roman"/>
                <w:b w:val="false"/>
                <w:i w:val="false"/>
                <w:color w:val="000000"/>
                <w:sz w:val="20"/>
              </w:rPr>
              <w:t>
2020 жылғы 9 мамырға 100 000 ( жүз) мың теңге</w:t>
            </w:r>
          </w:p>
          <w:bookmarkEnd w:id="11"/>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2020 жылғы 9 мамырды қоспағанда,</w:t>
            </w:r>
            <w:r>
              <w:br/>
            </w:r>
            <w:r>
              <w:rPr>
                <w:rFonts w:ascii="Times New Roman"/>
                <w:b w:val="false"/>
                <w:i w:val="false"/>
                <w:color w:val="000000"/>
                <w:sz w:val="20"/>
              </w:rPr>
              <w:t>
</w:t>
            </w:r>
            <w:r>
              <w:rPr>
                <w:rFonts w:ascii="Times New Roman"/>
                <w:b w:val="false"/>
                <w:i w:val="false"/>
                <w:color w:val="000000"/>
                <w:sz w:val="20"/>
              </w:rPr>
              <w:t>5 (бес) айлық есептік көрсеткіштері;</w:t>
            </w:r>
            <w:r>
              <w:br/>
            </w:r>
            <w:r>
              <w:rPr>
                <w:rFonts w:ascii="Times New Roman"/>
                <w:b w:val="false"/>
                <w:i w:val="false"/>
                <w:color w:val="000000"/>
                <w:sz w:val="20"/>
              </w:rPr>
              <w:t>
2020 жылғы 9 мамырға 100 000 ( жүз) мың теңге</w:t>
            </w:r>
          </w:p>
          <w:bookmarkEnd w:id="12"/>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2020 жылғы 9 мамырды қоспағанда,</w:t>
            </w:r>
            <w:r>
              <w:br/>
            </w:r>
            <w:r>
              <w:rPr>
                <w:rFonts w:ascii="Times New Roman"/>
                <w:b w:val="false"/>
                <w:i w:val="false"/>
                <w:color w:val="000000"/>
                <w:sz w:val="20"/>
              </w:rPr>
              <w:t>
</w:t>
            </w:r>
            <w:r>
              <w:rPr>
                <w:rFonts w:ascii="Times New Roman"/>
                <w:b w:val="false"/>
                <w:i w:val="false"/>
                <w:color w:val="000000"/>
                <w:sz w:val="20"/>
              </w:rPr>
              <w:t>5 (бес) айлық есептік көрсеткіштері;</w:t>
            </w:r>
            <w:r>
              <w:br/>
            </w:r>
            <w:r>
              <w:rPr>
                <w:rFonts w:ascii="Times New Roman"/>
                <w:b w:val="false"/>
                <w:i w:val="false"/>
                <w:color w:val="000000"/>
                <w:sz w:val="20"/>
              </w:rPr>
              <w:t>
2020 жылғы 9 мамырға 100 000 ( жүз) мың теңге</w:t>
            </w:r>
          </w:p>
          <w:bookmarkEnd w:id="13"/>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2020 жылғы 9 мамырды қоспағанда,</w:t>
            </w:r>
            <w:r>
              <w:br/>
            </w:r>
            <w:r>
              <w:rPr>
                <w:rFonts w:ascii="Times New Roman"/>
                <w:b w:val="false"/>
                <w:i w:val="false"/>
                <w:color w:val="000000"/>
                <w:sz w:val="20"/>
              </w:rPr>
              <w:t>
</w:t>
            </w:r>
            <w:r>
              <w:rPr>
                <w:rFonts w:ascii="Times New Roman"/>
                <w:b w:val="false"/>
                <w:i w:val="false"/>
                <w:color w:val="000000"/>
                <w:sz w:val="20"/>
              </w:rPr>
              <w:t>5 (бес) айлық есептік көрсеткіштері;</w:t>
            </w:r>
            <w:r>
              <w:br/>
            </w:r>
            <w:r>
              <w:rPr>
                <w:rFonts w:ascii="Times New Roman"/>
                <w:b w:val="false"/>
                <w:i w:val="false"/>
                <w:color w:val="000000"/>
                <w:sz w:val="20"/>
              </w:rPr>
              <w:t>
2020 жылғы 9 мамырға 100 000 ( жүз) мың теңге</w:t>
            </w:r>
          </w:p>
          <w:bookmarkEnd w:id="14"/>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2020 жылғы 9 мамырды қоспағанда,</w:t>
            </w:r>
            <w:r>
              <w:br/>
            </w:r>
            <w:r>
              <w:rPr>
                <w:rFonts w:ascii="Times New Roman"/>
                <w:b w:val="false"/>
                <w:i w:val="false"/>
                <w:color w:val="000000"/>
                <w:sz w:val="20"/>
              </w:rPr>
              <w:t>
</w:t>
            </w:r>
            <w:r>
              <w:rPr>
                <w:rFonts w:ascii="Times New Roman"/>
                <w:b w:val="false"/>
                <w:i w:val="false"/>
                <w:color w:val="000000"/>
                <w:sz w:val="20"/>
              </w:rPr>
              <w:t>5 (бес) айлық есептік көрсеткіштері;</w:t>
            </w:r>
            <w:r>
              <w:br/>
            </w:r>
            <w:r>
              <w:rPr>
                <w:rFonts w:ascii="Times New Roman"/>
                <w:b w:val="false"/>
                <w:i w:val="false"/>
                <w:color w:val="000000"/>
                <w:sz w:val="20"/>
              </w:rPr>
              <w:t>
2020 жылғы 9 мамырға 60 000 (алпыс) мың теңге</w:t>
            </w:r>
          </w:p>
          <w:bookmarkEnd w:id="15"/>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концлагерьлердiң, геттолардың және басқа да ерiксiз ұстау орындарының жасы кәмелетке толмаған бұрынғы тұтқындары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2020 жылғы 9 мамырды қоспағанда,</w:t>
            </w:r>
            <w:r>
              <w:br/>
            </w:r>
            <w:r>
              <w:rPr>
                <w:rFonts w:ascii="Times New Roman"/>
                <w:b w:val="false"/>
                <w:i w:val="false"/>
                <w:color w:val="000000"/>
                <w:sz w:val="20"/>
              </w:rPr>
              <w:t>
</w:t>
            </w:r>
            <w:r>
              <w:rPr>
                <w:rFonts w:ascii="Times New Roman"/>
                <w:b w:val="false"/>
                <w:i w:val="false"/>
                <w:color w:val="000000"/>
                <w:sz w:val="20"/>
              </w:rPr>
              <w:t>5 (бес) айлық есептік көрсеткіштері;</w:t>
            </w:r>
            <w:r>
              <w:br/>
            </w:r>
            <w:r>
              <w:rPr>
                <w:rFonts w:ascii="Times New Roman"/>
                <w:b w:val="false"/>
                <w:i w:val="false"/>
                <w:color w:val="000000"/>
                <w:sz w:val="20"/>
              </w:rPr>
              <w:t>
2020 жылғы 9 мамырға 100 000 ( жүз) мың теңге</w:t>
            </w:r>
          </w:p>
          <w:bookmarkEnd w:id="16"/>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құрамындағы адамдар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2020 жылғы 9 мамырды қоспағанда,</w:t>
            </w:r>
            <w:r>
              <w:br/>
            </w:r>
            <w:r>
              <w:rPr>
                <w:rFonts w:ascii="Times New Roman"/>
                <w:b w:val="false"/>
                <w:i w:val="false"/>
                <w:color w:val="000000"/>
                <w:sz w:val="20"/>
              </w:rPr>
              <w:t>
</w:t>
            </w:r>
            <w:r>
              <w:rPr>
                <w:rFonts w:ascii="Times New Roman"/>
                <w:b w:val="false"/>
                <w:i w:val="false"/>
                <w:color w:val="000000"/>
                <w:sz w:val="20"/>
              </w:rPr>
              <w:t>5 (бес) айлық есептік көрсеткіштері;</w:t>
            </w:r>
            <w:r>
              <w:br/>
            </w:r>
            <w:r>
              <w:rPr>
                <w:rFonts w:ascii="Times New Roman"/>
                <w:b w:val="false"/>
                <w:i w:val="false"/>
                <w:color w:val="000000"/>
                <w:sz w:val="20"/>
              </w:rPr>
              <w:t>
2020 жылғы 9 мамырға 100 000 ( жүз) мың теңге</w:t>
            </w:r>
          </w:p>
          <w:bookmarkEnd w:id="17"/>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2020 жылғы 9 мамырды қоспағанда,</w:t>
            </w:r>
            <w:r>
              <w:br/>
            </w:r>
            <w:r>
              <w:rPr>
                <w:rFonts w:ascii="Times New Roman"/>
                <w:b w:val="false"/>
                <w:i w:val="false"/>
                <w:color w:val="000000"/>
                <w:sz w:val="20"/>
              </w:rPr>
              <w:t>
</w:t>
            </w:r>
            <w:r>
              <w:rPr>
                <w:rFonts w:ascii="Times New Roman"/>
                <w:b w:val="false"/>
                <w:i w:val="false"/>
                <w:color w:val="000000"/>
                <w:sz w:val="20"/>
              </w:rPr>
              <w:t>5 (бес) айлық есептік көрсеткіштері;</w:t>
            </w:r>
            <w:r>
              <w:br/>
            </w:r>
            <w:r>
              <w:rPr>
                <w:rFonts w:ascii="Times New Roman"/>
                <w:b w:val="false"/>
                <w:i w:val="false"/>
                <w:color w:val="000000"/>
                <w:sz w:val="20"/>
              </w:rPr>
              <w:t>
2020 жылғы 9 мамырға 60 000 (алпыс) мың теңге</w:t>
            </w:r>
          </w:p>
          <w:bookmarkEnd w:id="18"/>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2020 жылғы 9 мамырды қоспағанда,</w:t>
            </w:r>
            <w:r>
              <w:br/>
            </w:r>
            <w:r>
              <w:rPr>
                <w:rFonts w:ascii="Times New Roman"/>
                <w:b w:val="false"/>
                <w:i w:val="false"/>
                <w:color w:val="000000"/>
                <w:sz w:val="20"/>
              </w:rPr>
              <w:t>
</w:t>
            </w:r>
            <w:r>
              <w:rPr>
                <w:rFonts w:ascii="Times New Roman"/>
                <w:b w:val="false"/>
                <w:i w:val="false"/>
                <w:color w:val="000000"/>
                <w:sz w:val="20"/>
              </w:rPr>
              <w:t>5 (бес) айлық есептік көрсеткіштері;</w:t>
            </w:r>
            <w:r>
              <w:br/>
            </w:r>
            <w:r>
              <w:rPr>
                <w:rFonts w:ascii="Times New Roman"/>
                <w:b w:val="false"/>
                <w:i w:val="false"/>
                <w:color w:val="000000"/>
                <w:sz w:val="20"/>
              </w:rPr>
              <w:t>
2020 жылғы 9 мамырға 30 000 (отыз) мың теңге</w:t>
            </w:r>
          </w:p>
          <w:bookmarkEnd w:id="19"/>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екінші рет некеге тұрмаған әйелдері (күйеулерi)</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0"/>
          <w:p>
            <w:pPr>
              <w:spacing w:after="20"/>
              <w:ind w:left="20"/>
              <w:jc w:val="both"/>
            </w:pPr>
            <w:r>
              <w:rPr>
                <w:rFonts w:ascii="Times New Roman"/>
                <w:b w:val="false"/>
                <w:i w:val="false"/>
                <w:color w:val="000000"/>
                <w:sz w:val="20"/>
              </w:rPr>
              <w:t>
2020 жылғы 9 мамырды қоспағанда,</w:t>
            </w:r>
            <w:r>
              <w:br/>
            </w:r>
            <w:r>
              <w:rPr>
                <w:rFonts w:ascii="Times New Roman"/>
                <w:b w:val="false"/>
                <w:i w:val="false"/>
                <w:color w:val="000000"/>
                <w:sz w:val="20"/>
              </w:rPr>
              <w:t>
</w:t>
            </w:r>
            <w:r>
              <w:rPr>
                <w:rFonts w:ascii="Times New Roman"/>
                <w:b w:val="false"/>
                <w:i w:val="false"/>
                <w:color w:val="000000"/>
                <w:sz w:val="20"/>
              </w:rPr>
              <w:t>5 (бес) айлық есептік көрсеткіштері;</w:t>
            </w:r>
            <w:r>
              <w:br/>
            </w:r>
            <w:r>
              <w:rPr>
                <w:rFonts w:ascii="Times New Roman"/>
                <w:b w:val="false"/>
                <w:i w:val="false"/>
                <w:color w:val="000000"/>
                <w:sz w:val="20"/>
              </w:rPr>
              <w:t>
2020 жылғы 9 мамырға 30 000 (отыз) мың теңге</w:t>
            </w:r>
          </w:p>
          <w:bookmarkEnd w:id="20"/>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наградталған адамдар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1"/>
          <w:p>
            <w:pPr>
              <w:spacing w:after="20"/>
              <w:ind w:left="20"/>
              <w:jc w:val="both"/>
            </w:pPr>
            <w:r>
              <w:rPr>
                <w:rFonts w:ascii="Times New Roman"/>
                <w:b w:val="false"/>
                <w:i w:val="false"/>
                <w:color w:val="000000"/>
                <w:sz w:val="20"/>
              </w:rPr>
              <w:t>
2020 жылғы 9 мамырды қоспағанда,</w:t>
            </w:r>
            <w:r>
              <w:br/>
            </w:r>
            <w:r>
              <w:rPr>
                <w:rFonts w:ascii="Times New Roman"/>
                <w:b w:val="false"/>
                <w:i w:val="false"/>
                <w:color w:val="000000"/>
                <w:sz w:val="20"/>
              </w:rPr>
              <w:t>
</w:t>
            </w:r>
            <w:r>
              <w:rPr>
                <w:rFonts w:ascii="Times New Roman"/>
                <w:b w:val="false"/>
                <w:i w:val="false"/>
                <w:color w:val="000000"/>
                <w:sz w:val="20"/>
              </w:rPr>
              <w:t>5 (бес) айлық есептік көрсеткіштері;</w:t>
            </w:r>
            <w:r>
              <w:br/>
            </w:r>
            <w:r>
              <w:rPr>
                <w:rFonts w:ascii="Times New Roman"/>
                <w:b w:val="false"/>
                <w:i w:val="false"/>
                <w:color w:val="000000"/>
                <w:sz w:val="20"/>
              </w:rPr>
              <w:t>
2020 жылғы 9 мамырға 30 000 (отыз) мың теңге</w:t>
            </w:r>
          </w:p>
          <w:bookmarkEnd w:id="21"/>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бастап 1945 жылғы 9 мамыр аралығында кемiнде алты ай жұмыс істеген (әскери қызмет өткерген), соғысы жылдарында тылдағы жанқиярлық еңбегi және мiнсiз әскери қызметi үшiн бұрынғы КСР Одағының ордендерiмен және медальдерiмен наградталмаған және Ұлы Отан соғысының қатысушылары мен мүгедектеріне теңестірілмеген адам</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мамырға 30 000 (отыз)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қуғын-сүргіннен тікелей зардап шеккен және қазіргі кезде Қазақстан Республикасының азаматтары болып табылатын адамдар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2"/>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r>
              <w:br/>
            </w: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w:t>
            </w:r>
            <w:r>
              <w:rPr>
                <w:rFonts w:ascii="Times New Roman"/>
                <w:b w:val="false"/>
                <w:i w:val="false"/>
                <w:color w:val="000000"/>
                <w:sz w:val="20"/>
              </w:rPr>
              <w:t>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22"/>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да танылады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айлық есептік көрсеткіштері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