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331" w14:textId="092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35-11 "2020-2022 жылдарға арналған Мағжан Жұмабаев ауданы Мағжан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37-21 шешімі. Солтүстік Қазақстан облысының Әділет департаментінде 2020 жылғы 7 сәуірде № 6158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Мағжан ауылдық округінің бюджетін бекіту туралы" Солтүстік Қазақстан облысы Мағжан Жұмабаев ауданы мәслихатының 2020 жылғы 6 қаңтардағы № 35-11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Мағжан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28 353,0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1 139,0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27 214,0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28 353,0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Мағжан ауылдық округінің бюджетінде Сарытомар ауылының су ажыратқыш жүйелерін ағымдағы жөндеуге арналған облыстық бюджеттен ағымдағы трансферттердің түсімдері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5), 6) тармақшалармен толықтырылсын: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округке аншлагтар мен нөміршелерді сатып алуға.";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35-11 шешіміне 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