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1caf" w14:textId="b161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21-23 "Солтүстік Қазақстан облысы Мағжан Жұмабаев ауданы Қарақоға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36-9 шешімі. Солтүстік Қазақстан облысының Әділет департаментінде 2020 жылғы 26 ақпанда № 6036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171 және Солтүстік Қазақстан облыстық мәслихатының 2019 жылғы 21 маусымдағы № 34/5 "Солтүстік Қазақстан облысы Мағжан Жұмабаев ауданының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Қарақоға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21-23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2525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21-23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Қарақоға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ауылданың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