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aef" w14:textId="0146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Якорь ауылдық округінің Якорь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Солтүстіқ Қазақстан облысы Қызылжар ауданы Якорь ауылдық округі әкімінің 2020 жылғы 20 желтоқсандағы № 64 шешімі. Солтүстіқ Қазақстан облысының Әділет департаментінде 2020 жылғы 21 желтоқсанда № 6833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Якорь ауылы халқының пікірін ескере отырып, Якорь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Якорь ауылдық округінің Якорь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Бейбітшілік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Бейімбет Майлин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- Балауса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- Тұран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 - Жастар көшесі.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Якорь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Якорь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Якорь ауылдық округінің Якорь ауылындағы атауы жоқ көшелеріне атаулар беру туралы схемалық карта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әкімі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