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e24bae" w14:textId="fe24b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Атауы жоқ көшелеріне атаулар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Қызылжар ауданы Светлопольск ауылдық округі әкімінің 2020 жылғы 6 ақпандағы № 3 шешімі. Солтүстік Қазақстан облысының Әділет департаментінде 2020 жылғы 11 ақпанда № 5995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 1993 жылғы 8 желтоқсандағы "Қазақстан Республикасының әкімшілік - аумақтық құрылысы туралы" Заңының 14- бабы </w:t>
      </w:r>
      <w:r>
        <w:rPr>
          <w:rFonts w:ascii="Times New Roman"/>
          <w:b w:val="false"/>
          <w:i w:val="false"/>
          <w:color w:val="000000"/>
          <w:sz w:val="28"/>
        </w:rPr>
        <w:t>4)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2001 жылғы 23 қаңтардағы "Қазақстан Республикасының мемлекеттік басқару және өзін – өзі басқару туралы" Заңының 35-бабы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облыстық ономастика комиссиясының 2019 жылғы 22 қазандағы қорытындысы негізінде, Солтүстік Қазақстан облысы Қызылжар ауданы Метлишино ауылы халқының пікірін ескере отырып, Светлопольск ауылдық округінің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Схемалық картаға сәйкес, Солтүстік Қазақстан облысы Қызылжар ауданы Светлопольск ауылдық округі Метлишино ауылынның атауы жоқ көшелеріне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№1 атауы жоқ көше – Наурыз көшесі;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№2 атауы жоқ көше – Атамекен көшесі.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Солтүстік Қазақстан облысы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Қызылжар ауданы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Светлопольск ауылдық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округінің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М.Жакаева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Қызылжар ауданы Светлопольск ауылдық округі әкімінің 2020 жылғы 6 ақпаны № 3 шешіміне қосымша</w:t>
            </w:r>
          </w:p>
        </w:tc>
      </w:tr>
    </w:tbl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Светлопольск ауылдық округі Метлишино ауылының атауы жоқ көшелеріне атаулар беру бойынша схемалық карта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"/>
    <w:p>
      <w:pPr>
        <w:spacing w:after="0"/>
        <w:ind w:left="0"/>
        <w:jc w:val="both"/>
      </w:pPr>
      <w:r>
        <w:drawing>
          <wp:inline distT="0" distB="0" distL="0" distR="0">
            <wp:extent cx="7810500" cy="4800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00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Светлопольск ауылдық округінің әкімі М. Жақаева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