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cbae" w14:textId="efcc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Петерфельд ауылдық округінің Кондратовка ауылындағы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ауылдық округі әкімінің 2020 жылғы 28 ақпандағы № 15 шешімі. Солтүстік Қазақстан облысының Әділет департаментінде 2020 жылғы 2 наурызда № 6058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1993 жылғы 8 желтоқсандағы "Қазақстан Республикасының әкімшілік - аумақтық құрылысы туралы" 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Республикасының мемлекеттік басқару және өзін –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Қызылжар ауданы Кондратовка ауылы халқының пікірін ескере отырып, Петерфельд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Петерфельд ауылдық округінің Кондратовка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- Абылай хан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– Отан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Петерфельд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К.Имамутдинова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Петерфельд ауылдық округі әкімінің 2020 жылғы 28 ақпаны № 15 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Петерфельд ауылдық округінің Кондратовка ауылындағы атауы жоқ көшелеріне атаулар беру туралы схемалық карта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Петерфельд ауылдық округі әкімінің міндетін атқарушы Қ.Имамутдинова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