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0eb7" w14:textId="31d0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49/7 "2020-2022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57/8 шешімі. Солтүстік Қазақстан облысының Әділет департаментінде 2020 жылғы 5 қазанда № 6574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49/7 "2020-2022 жылдарға арналған Қызылжар ауданының Березов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Березов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Березов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