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5aa3f" w14:textId="bb5aa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Қызылжар аудандық мәслихатының 2020 жылғы 6 қаңтардағы № 49/5 "2020-2022 жылдарға арналған Қызылжар ауданының Архангельск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аудандық мәслихатының 2020 жылғы 30 қыркүйектегі № 57/7 шешімі. Солтүстік Қазақстан облысының Әділет департаментінде 2020 жылғы 2 қазанда № 6570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облысының Қызылжар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"2020-2022 жылдарға арналған Қызылжар ауданының Архангельск ауылдық округінің бюджетін бекіту туралы" Солтүстік Қазақстан облысы Қызылжар аудандық мәслихатының 2020 жылғы 6 қаңтардағы №49/5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жылғы 17 қаңтарда Қазақстан Республикасы нормативтік құқықтық актілерінің электрондық түрдегі эталондық бақылау банкінде жарияланған, нормативтік құқықтық актілерді мемлекеттік тіркеу тізілімінде №5863 болып тіркелді)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2020-2022 жылдарға арналған Қызылжар ауданының Архангельск ауылдық округінің бюджеті осы шешімге тиісінше 1, 2 және 3-қосымшаларға сәйкес, соның ішінде 2020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24 575,3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4 680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19 895,3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26 090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- 1 514,7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1 514,7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–1 514,7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Қызылжар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М.Данилова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Қызылжар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А.Молдахметова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30 қыркүйегі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57/7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6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49/5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Қызылжар ауданының Архангельск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5"/>
        <w:gridCol w:w="1283"/>
        <w:gridCol w:w="1283"/>
        <w:gridCol w:w="6155"/>
        <w:gridCol w:w="263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61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24 575,3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4 680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табыссалығы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4 269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3 932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19 895,3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19 895,3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19 895,3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1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26 090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13 776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13 776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13 776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4 387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4 387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2 260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2 827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2 827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2 827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мемлекеттiк бағдарламасы шеңберінде өңірлерді экономикалық дамытуға жәрдемдесу бойынша шараларды іске асыруға ауылдық елді-мекендерді жайластыруды шешуге арналған іс-шараларды іске асыру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1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-1 514,7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1 514,7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1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1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1 514,7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1 514,7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1 514,7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