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2f1e" w14:textId="6cd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49/20 "2020-2022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57/13 шешімі. Солтүстік Қазақстан облысының Әділет департаментінде 2020 жылғы 2 қазанда № 6568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49/20 "2020-2022 жылдарға арналған Қызылжар ауданының Рощин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Рощин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45 185,3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38 681,3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46 484,3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