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627ff" w14:textId="9b627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аудандық мәслихатының 2020 жылғы 6 қаңтардағы № 49/23 "2020-2022 жылдарға арналған Қызылжар ауданының Якорь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2020 жылғы 17 шілдедегі № 55/8 шешімі. Солтүстік Қазақстан облысының Әділет департаментінде 2020 жылғы 21 шілдеде № 6454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аудандық мәслихатының 2020 жылғы 6 қаңтардағы № 49/23 "2020-2022 жылдарға арналған Қызылжар ауданының Якорь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21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5915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Қызылжар ауданының Якорь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204 833,9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12 618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192 215,9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207 918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12 000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12 000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- 13 084,1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13 084,1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12 000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1 084,1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Б.Наурызбаев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шілдесі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қантардағы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Қызылжар ауданының Якорь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1274"/>
        <w:gridCol w:w="1274"/>
        <w:gridCol w:w="5865"/>
        <w:gridCol w:w="294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204 833,9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192 215,9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192 215,9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192 215,9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207 918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155 586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155 586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151 586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-13 084,1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13 084,1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1 084,1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1 084,1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