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7f6ea" w14:textId="167f6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2020-2021 жылдарға арналған Солтүстік Қазақстан облысы Қызылжар ауданы бойынша жайылымдарды геоботаникалық зерттеп-қарау негізінде жайылым айналымдарының схемаларын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әкімдігінің 2020 жылғы 3 шілдедегі № 334 қаулысы. Солтүстік Қазақстан облысының Әділет департаментінде 2020 жылғы 7 шілдеде № 6441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2017 жылғы 20 ақпандағы "Жайылымдар туралы" Заңының 9-бабы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Қызылжар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2020-2021 жылдарға арналған Солтүстік Қазақстан облысы Қызылжар ауданы бойынша жайылымдарды геоботаникалық зерттеп-қарау негізінде жайылым айналымдарының схемалары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қосымшалараға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Қызылжар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Ж.Садвокасов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Архангельск ауылдық округі бойынша жайылымдарды геоботаникалық зерттеп-қарау негізінде жайылым айналымдарының схемасы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Асанов ауылдық округі бойынша жайылымдары геоботаникалық зерттеп-қарау негізінде жайылым айналымдарының схемасы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Березов ауылдық округі бойынша жайылымдары геоботаникалық зерттеп-қарау негізінде жайылым айналымдарының схемасы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Бескөл ауылдық округі бойынша жайылымдары геоботаникалық зерттеп-қарау негізінде жайылым айналымдарының схемасы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641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Бугровое ауылдық округі бойынша жайылымдары геоботаникалық зерттеп-қарау негізінде жайылым айналымдарының схемасы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631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Вагулино ауылдық округі бойынша жайылымдары геоботаникалық зерттеп-қарау негізінде жайылым айналымдарының схемасы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Виноградов ауылдық округі бойынша жайылымдары геоботаникалық зерттеп-қарау негізінде жайылым айналымдарының схемасы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673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Куйбышев ауылдық округі бойынша жайылымдары геоботаникалық зерттеп-қарау негізінде жайылым айналымдарының схемасы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Қызылжар ауылдық округі бойынша жайылымдары геоботаникалық зерттеп-қарау негізінде жайылым айналымдарының схемасы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4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Лесной ауылдық округі бойынша жайылымдары геоботаникалық зерттеп-қарау негізінде жайылым айналымдарының схемасы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5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Налобино ауылдық округі бойынша жайылымдары геоботаникалық зерттеп-қарау негізінде жайылым айналымдарының схемасы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565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bookmarkStart w:name="z5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Новоникольск ауылдық округі бойынша жайылымдары геоботаникалық зерттеп-қарау негізінде жайылым айналымдарының схемасы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5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Петерфельд ауылдық округі бойынша жайылымдары геоботаникалық зерттеп-қарау негізінде жайылым айналымдарының схемасы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</w:tbl>
    <w:bookmarkStart w:name="z6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Прибрежный ауылдық округі бойынша жайылымдары геоботаникалық зерттеп-қарау негізінде жайылым айналымдарының схемасы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</w:tbl>
    <w:bookmarkStart w:name="z6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Рассвет ауылдық округі бойынша жайылымдары геоботаникалық зерттеп-қарау негізінде жайылым айналымдарының схемасы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605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7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Рощинск ауылдық округі бойынша жайылымдары геоботаникалық зерттеп-қарау негізінде жайылым айналымдарының схемасы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</w:tbl>
    <w:bookmarkStart w:name="z7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Светлопольск ауылдық округі бойынша жайылымдары геоботаникалық зерттеп-қарау негізінде жайылым айналымдарының схемасы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қосымша</w:t>
            </w:r>
          </w:p>
        </w:tc>
      </w:tr>
    </w:tbl>
    <w:bookmarkStart w:name="z7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Соколов ауылдық округі бойынша жайылымдары геоботаникалық зерттеп-қарау негізінде жайылым айналымдарының схемасы</w:t>
      </w:r>
    </w:p>
    <w:bookmarkEnd w:id="55"/>
    <w:bookmarkStart w:name="z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699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8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Якорь ауылдық округі бойынша жайылымдары геоботаникалық зерттеп-қарау негізінде жайылым айналымдарының схемасы</w:t>
      </w:r>
    </w:p>
    <w:bookmarkEnd w:id="58"/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688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8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