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e224" w14:textId="07ee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49/5 "2020-2022 жылдарға арналған Қызылжар ауданының Архангельск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10 ақпандағы № 50/10 шешімі. Солтүстік Қазақстан облысының Әділет департаментінде 2020 жылғы 13 ақпанда № 6005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Қызылжар ауданының Архангельск ауылдық округінің бюджетін бекіту туралы" Солтүстік Қазақстан облысы Қызылжар аудандық мәслихатының 2020 жылғы 6 қаңтардағы № 49/5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17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5863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Қызылжар ауданының Архангельск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23 588,3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8 780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14 808,3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25 103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- 1 514,7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1 514,7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1 514,7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Солтістүк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Е.Габдулин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аудандық мәслихаты 2020 жылғы 10 ақпаны № 50/10 Шешіміне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49/5 Солтүстік Қазақстан облысы Қызылжар аудандық мәслихатының шешіміне 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Архангельск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283"/>
        <w:gridCol w:w="1283"/>
        <w:gridCol w:w="6155"/>
        <w:gridCol w:w="26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23 588,3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14 808,3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14 808,3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мемлекеттiк бағдарламасы шеңберінде өңірлерді экономикалық дамытуға жәрдемдесу бойынша шараларды іске асыруға ауылдық елді-мекендерді жайластыруды шешуге арналған іс-шараларды іске асыру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-1 514,7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1 514,7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1 514,7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1 514,7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