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9aec" w14:textId="315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Лесной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49/14 шешімі. Солтүстік Қазақстан облысының Әділет департаментінде 2020 жылғы 10 қаңтарда № 5872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22 890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Лесной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Лесной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11 921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Лесной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Лесной ауылдық округінің бюджетінде облыстық бюджеттен нысаналы трансферттер түсімі ескерілсін, соның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Пресновка ауылында сумен жабдықтаудың тарату желілерін ағымдағы жөндеуге;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2020 жылға нысаналы трансферттер Лесной ауылдық округінің бюджетінде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Лесной ауылдық округі әкімінің "2020-2022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Қызылжар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49/14 Шешіміне 1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Лесной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5"/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4 482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49/14 Шешіміне 2 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Лесной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5 644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№49/14 Шешіміне 3 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Лесной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5 818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