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9c7b" w14:textId="fc29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25 желтоқсандағы № 57/3 шешімі. Солтүстік Қазақстан облысының Әділет департаментінде 2020 жылғы 31 желтоқсанда № 6874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Жамбыл ауданы бойынша 2020-2021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3"/>
    <w:p>
      <w:pPr>
        <w:spacing w:after="0"/>
        <w:ind w:left="0"/>
        <w:jc w:val="left"/>
      </w:pPr>
      <w:r>
        <w:rPr>
          <w:rFonts w:ascii="Times New Roman"/>
          <w:b/>
          <w:i w:val="false"/>
          <w:color w:val="000000"/>
        </w:rPr>
        <w:t xml:space="preserve"> Солтүстік Қазақстан облысы Жамбыл ауданы бойынша 2020-2021 жылдарға арналған жайылымдарды басқару және оларды пайдалану жөніндегі Жоспар</w:t>
      </w:r>
    </w:p>
    <w:bookmarkEnd w:id="3"/>
    <w:bookmarkStart w:name="z17" w:id="4"/>
    <w:p>
      <w:pPr>
        <w:spacing w:after="0"/>
        <w:ind w:left="0"/>
        <w:jc w:val="both"/>
      </w:pPr>
      <w:r>
        <w:rPr>
          <w:rFonts w:ascii="Times New Roman"/>
          <w:b w:val="false"/>
          <w:i w:val="false"/>
          <w:color w:val="000000"/>
          <w:sz w:val="28"/>
        </w:rPr>
        <w:t>
      Осы Солтүстік Қазақстан облысы Жамбыл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28 сәуірде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мамырда № 11064 тіркелген) сәйкес әзірленді.</w:t>
      </w:r>
    </w:p>
    <w:bookmarkEnd w:id="4"/>
    <w:bookmarkStart w:name="z18"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9" w:id="6"/>
    <w:p>
      <w:pPr>
        <w:spacing w:after="0"/>
        <w:ind w:left="0"/>
        <w:jc w:val="both"/>
      </w:pPr>
      <w:r>
        <w:rPr>
          <w:rFonts w:ascii="Times New Roman"/>
          <w:b w:val="false"/>
          <w:i w:val="false"/>
          <w:color w:val="000000"/>
          <w:sz w:val="28"/>
        </w:rPr>
        <w:t>
      Жоспар мазмұны:</w:t>
      </w:r>
    </w:p>
    <w:bookmarkEnd w:id="6"/>
    <w:bookmarkStart w:name="z20"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bookmarkEnd w:id="7"/>
    <w:bookmarkStart w:name="z21"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22"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23"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24"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25" w:id="12"/>
    <w:p>
      <w:pPr>
        <w:spacing w:after="0"/>
        <w:ind w:left="0"/>
        <w:jc w:val="both"/>
      </w:pPr>
      <w:r>
        <w:rPr>
          <w:rFonts w:ascii="Times New Roman"/>
          <w:b w:val="false"/>
          <w:i w:val="false"/>
          <w:color w:val="000000"/>
          <w:sz w:val="28"/>
        </w:rPr>
        <w:t>
      6) ауыл шаруашылығы жануарларын жаюдың және айдаудың маусымдық бағыттарын белгілейтін жайылымдарды пайдалану жөніндегі күнтізбелік графикті осы Жоспардың 6 қосымшасына сәйкес.</w:t>
      </w:r>
    </w:p>
    <w:bookmarkEnd w:id="12"/>
    <w:bookmarkStart w:name="z26"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7"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4"/>
    <w:bookmarkStart w:name="z28" w:id="15"/>
    <w:p>
      <w:pPr>
        <w:spacing w:after="0"/>
        <w:ind w:left="0"/>
        <w:jc w:val="both"/>
      </w:pPr>
      <w:r>
        <w:rPr>
          <w:rFonts w:ascii="Times New Roman"/>
          <w:b w:val="false"/>
          <w:i w:val="false"/>
          <w:color w:val="000000"/>
          <w:sz w:val="28"/>
        </w:rPr>
        <w:t>
      Әкімшілік-аумақтық бөлініс бойынша Жамбыл ауданында 13 ауылдық округ, 48 ауылдық елді-мекен орналасқан.</w:t>
      </w:r>
    </w:p>
    <w:bookmarkEnd w:id="15"/>
    <w:bookmarkStart w:name="z29" w:id="16"/>
    <w:p>
      <w:pPr>
        <w:spacing w:after="0"/>
        <w:ind w:left="0"/>
        <w:jc w:val="both"/>
      </w:pPr>
      <w:r>
        <w:rPr>
          <w:rFonts w:ascii="Times New Roman"/>
          <w:b w:val="false"/>
          <w:i w:val="false"/>
          <w:color w:val="000000"/>
          <w:sz w:val="28"/>
        </w:rPr>
        <w:t>
      Жамбыл ауданының жалпы көлемі 746 520 гектар, оның ішінде жайылымдық жерлер – 266 663 гектар.</w:t>
      </w:r>
    </w:p>
    <w:bookmarkEnd w:id="16"/>
    <w:bookmarkStart w:name="z30" w:id="17"/>
    <w:p>
      <w:pPr>
        <w:spacing w:after="0"/>
        <w:ind w:left="0"/>
        <w:jc w:val="both"/>
      </w:pPr>
      <w:r>
        <w:rPr>
          <w:rFonts w:ascii="Times New Roman"/>
          <w:b w:val="false"/>
          <w:i w:val="false"/>
          <w:color w:val="000000"/>
          <w:sz w:val="28"/>
        </w:rPr>
        <w:t>
      Санаттар бойынша жерлер бөлінісі:</w:t>
      </w:r>
    </w:p>
    <w:bookmarkEnd w:id="17"/>
    <w:bookmarkStart w:name="z31" w:id="18"/>
    <w:p>
      <w:pPr>
        <w:spacing w:after="0"/>
        <w:ind w:left="0"/>
        <w:jc w:val="both"/>
      </w:pPr>
      <w:r>
        <w:rPr>
          <w:rFonts w:ascii="Times New Roman"/>
          <w:b w:val="false"/>
          <w:i w:val="false"/>
          <w:color w:val="000000"/>
          <w:sz w:val="28"/>
        </w:rPr>
        <w:t>
      ауыл шаруашылығы мақсатындағы жерлер – 550 271 гектар;</w:t>
      </w:r>
    </w:p>
    <w:bookmarkEnd w:id="18"/>
    <w:bookmarkStart w:name="z32" w:id="19"/>
    <w:p>
      <w:pPr>
        <w:spacing w:after="0"/>
        <w:ind w:left="0"/>
        <w:jc w:val="both"/>
      </w:pPr>
      <w:r>
        <w:rPr>
          <w:rFonts w:ascii="Times New Roman"/>
          <w:b w:val="false"/>
          <w:i w:val="false"/>
          <w:color w:val="000000"/>
          <w:sz w:val="28"/>
        </w:rPr>
        <w:t xml:space="preserve">
      елді мекен жерлері –101 212 гектар; </w:t>
      </w:r>
    </w:p>
    <w:bookmarkEnd w:id="19"/>
    <w:bookmarkStart w:name="z33"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мұқтаждықтарына арналған жерлер және ауыл шаруашылығына арналмаған өзге де жерлер – 3 062 гектар;</w:t>
      </w:r>
    </w:p>
    <w:bookmarkEnd w:id="20"/>
    <w:bookmarkStart w:name="z34" w:id="21"/>
    <w:p>
      <w:pPr>
        <w:spacing w:after="0"/>
        <w:ind w:left="0"/>
        <w:jc w:val="both"/>
      </w:pPr>
      <w:r>
        <w:rPr>
          <w:rFonts w:ascii="Times New Roman"/>
          <w:b w:val="false"/>
          <w:i w:val="false"/>
          <w:color w:val="000000"/>
          <w:sz w:val="28"/>
        </w:rPr>
        <w:t>
      қордағы жерлер – 32 486 гектар;</w:t>
      </w:r>
    </w:p>
    <w:bookmarkEnd w:id="21"/>
    <w:bookmarkStart w:name="z35" w:id="22"/>
    <w:p>
      <w:pPr>
        <w:spacing w:after="0"/>
        <w:ind w:left="0"/>
        <w:jc w:val="both"/>
      </w:pPr>
      <w:r>
        <w:rPr>
          <w:rFonts w:ascii="Times New Roman"/>
          <w:b w:val="false"/>
          <w:i w:val="false"/>
          <w:color w:val="000000"/>
          <w:sz w:val="28"/>
        </w:rPr>
        <w:t>
      орман қорының жерлері – 59 489 гектар.</w:t>
      </w:r>
    </w:p>
    <w:bookmarkEnd w:id="22"/>
    <w:bookmarkStart w:name="z36" w:id="23"/>
    <w:p>
      <w:pPr>
        <w:spacing w:after="0"/>
        <w:ind w:left="0"/>
        <w:jc w:val="both"/>
      </w:pPr>
      <w:r>
        <w:rPr>
          <w:rFonts w:ascii="Times New Roman"/>
          <w:b w:val="false"/>
          <w:i w:val="false"/>
          <w:color w:val="000000"/>
          <w:sz w:val="28"/>
        </w:rPr>
        <w:t>
      Ауданның климаты күрт құбылмалы, қысы күшті желдермен ұзақ, жазы ыстық және құрғақ. Ауаның жылдық орташа температурасы қаңтар айында – -15; -35°С, шілде айында – +23; +32°С. Жауынның орташа түсімі 250-350 мм.</w:t>
      </w:r>
    </w:p>
    <w:bookmarkEnd w:id="23"/>
    <w:bookmarkStart w:name="z37" w:id="24"/>
    <w:p>
      <w:pPr>
        <w:spacing w:after="0"/>
        <w:ind w:left="0"/>
        <w:jc w:val="both"/>
      </w:pPr>
      <w:r>
        <w:rPr>
          <w:rFonts w:ascii="Times New Roman"/>
          <w:b w:val="false"/>
          <w:i w:val="false"/>
          <w:color w:val="000000"/>
          <w:sz w:val="28"/>
        </w:rPr>
        <w:t>
      Ауданның өсімдік жамылғысы әртүрлі, шамамен 202 түрі бар. Олардың ішінде дәнділер, күрделігүлділер, шаршыгүлділер ең көп тараған.</w:t>
      </w:r>
    </w:p>
    <w:bookmarkEnd w:id="24"/>
    <w:bookmarkStart w:name="z38" w:id="25"/>
    <w:p>
      <w:pPr>
        <w:spacing w:after="0"/>
        <w:ind w:left="0"/>
        <w:jc w:val="both"/>
      </w:pPr>
      <w:r>
        <w:rPr>
          <w:rFonts w:ascii="Times New Roman"/>
          <w:b w:val="false"/>
          <w:i w:val="false"/>
          <w:color w:val="000000"/>
          <w:sz w:val="28"/>
        </w:rPr>
        <w:t>
      Ауданда 13 мал дәрігерлік пункті, 3 сойыс пункті, 52 мал қорымы, 15 сібір жарасы көмінділері бар.</w:t>
      </w:r>
    </w:p>
    <w:bookmarkEnd w:id="25"/>
    <w:bookmarkStart w:name="z39" w:id="26"/>
    <w:p>
      <w:pPr>
        <w:spacing w:after="0"/>
        <w:ind w:left="0"/>
        <w:jc w:val="both"/>
      </w:pPr>
      <w:r>
        <w:rPr>
          <w:rFonts w:ascii="Times New Roman"/>
          <w:b w:val="false"/>
          <w:i w:val="false"/>
          <w:color w:val="000000"/>
          <w:sz w:val="28"/>
        </w:rPr>
        <w:t>
      Қазіргі уақытта Жамбыл ауданында мүйізді ірі қара мал 20 170 бас, ұсақ мүйізді мал 34 051 бас, 6 521 бас жылқы есептеледі.</w:t>
      </w:r>
    </w:p>
    <w:bookmarkEnd w:id="26"/>
    <w:bookmarkStart w:name="z40" w:id="27"/>
    <w:p>
      <w:pPr>
        <w:spacing w:after="0"/>
        <w:ind w:left="0"/>
        <w:jc w:val="both"/>
      </w:pPr>
      <w:r>
        <w:rPr>
          <w:rFonts w:ascii="Times New Roman"/>
          <w:b w:val="false"/>
          <w:i w:val="false"/>
          <w:color w:val="000000"/>
          <w:sz w:val="28"/>
        </w:rPr>
        <w:t>
      Ауыл шаруашылығы жануарларын қамтамасыз ету үшін Жамбыл ауданы бойынша барлығы 266 663 гектар жайылымдық алқаптары бар. Елді мекен шегінде 74 065 гектар жайылымдар бар, қордағы жерлерде 16 537 гектар жайылымдық алқаптар бар.</w:t>
      </w:r>
    </w:p>
    <w:bookmarkEnd w:id="27"/>
    <w:bookmarkStart w:name="z41" w:id="28"/>
    <w:p>
      <w:pPr>
        <w:spacing w:after="0"/>
        <w:ind w:left="0"/>
        <w:jc w:val="both"/>
      </w:pPr>
      <w:r>
        <w:rPr>
          <w:rFonts w:ascii="Times New Roman"/>
          <w:b w:val="false"/>
          <w:i w:val="false"/>
          <w:color w:val="000000"/>
          <w:sz w:val="28"/>
        </w:rPr>
        <w:t>
      Ветеринариялық-санитариялық объектілермен қамтамасыз ету үшін Жамбыл ауданында мал тоғыту орындарының құрылысын, тұқымдандыру пункттерінің құрылысын жоспарлау қажет.</w:t>
      </w:r>
    </w:p>
    <w:bookmarkEnd w:id="28"/>
    <w:bookmarkStart w:name="z42" w:id="29"/>
    <w:p>
      <w:pPr>
        <w:spacing w:after="0"/>
        <w:ind w:left="0"/>
        <w:jc w:val="both"/>
      </w:pPr>
      <w:r>
        <w:rPr>
          <w:rFonts w:ascii="Times New Roman"/>
          <w:b w:val="false"/>
          <w:i w:val="false"/>
          <w:color w:val="000000"/>
          <w:sz w:val="28"/>
        </w:rPr>
        <w:t>
      Жамбыл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жайылымдардың қажеті жоқ.</w:t>
      </w:r>
    </w:p>
    <w:bookmarkEnd w:id="29"/>
    <w:bookmarkStart w:name="z43" w:id="30"/>
    <w:p>
      <w:pPr>
        <w:spacing w:after="0"/>
        <w:ind w:left="0"/>
        <w:jc w:val="both"/>
      </w:pPr>
      <w:r>
        <w:rPr>
          <w:rFonts w:ascii="Times New Roman"/>
          <w:b w:val="false"/>
          <w:i w:val="false"/>
          <w:color w:val="000000"/>
          <w:sz w:val="28"/>
        </w:rPr>
        <w:t>
      Ескерту: аббревиатураның шешуі:</w:t>
      </w:r>
    </w:p>
    <w:bookmarkEnd w:id="30"/>
    <w:bookmarkStart w:name="z44" w:id="31"/>
    <w:p>
      <w:pPr>
        <w:spacing w:after="0"/>
        <w:ind w:left="0"/>
        <w:jc w:val="both"/>
      </w:pPr>
      <w:r>
        <w:rPr>
          <w:rFonts w:ascii="Times New Roman"/>
          <w:b w:val="false"/>
          <w:i w:val="false"/>
          <w:color w:val="000000"/>
          <w:sz w:val="28"/>
        </w:rPr>
        <w:t xml:space="preserve">
      га – гектар; </w:t>
      </w:r>
    </w:p>
    <w:bookmarkEnd w:id="31"/>
    <w:bookmarkStart w:name="z45" w:id="32"/>
    <w:p>
      <w:pPr>
        <w:spacing w:after="0"/>
        <w:ind w:left="0"/>
        <w:jc w:val="both"/>
      </w:pPr>
      <w:r>
        <w:rPr>
          <w:rFonts w:ascii="Times New Roman"/>
          <w:b w:val="false"/>
          <w:i w:val="false"/>
          <w:color w:val="000000"/>
          <w:sz w:val="28"/>
        </w:rPr>
        <w:t>
      мм – миллиметр;</w:t>
      </w:r>
    </w:p>
    <w:bookmarkEnd w:id="32"/>
    <w:bookmarkStart w:name="z46" w:id="33"/>
    <w:p>
      <w:pPr>
        <w:spacing w:after="0"/>
        <w:ind w:left="0"/>
        <w:jc w:val="both"/>
      </w:pPr>
      <w:r>
        <w:rPr>
          <w:rFonts w:ascii="Times New Roman"/>
          <w:b w:val="false"/>
          <w:i w:val="false"/>
          <w:color w:val="000000"/>
          <w:sz w:val="28"/>
        </w:rPr>
        <w:t>
      см – сантиметр;</w:t>
      </w:r>
    </w:p>
    <w:bookmarkEnd w:id="33"/>
    <w:bookmarkStart w:name="z47" w:id="34"/>
    <w:p>
      <w:pPr>
        <w:spacing w:after="0"/>
        <w:ind w:left="0"/>
        <w:jc w:val="both"/>
      </w:pPr>
      <w:r>
        <w:rPr>
          <w:rFonts w:ascii="Times New Roman"/>
          <w:b w:val="false"/>
          <w:i w:val="false"/>
          <w:color w:val="000000"/>
          <w:sz w:val="28"/>
        </w:rPr>
        <w:t>
      а/о – ауылдық округ;</w:t>
      </w:r>
    </w:p>
    <w:bookmarkEnd w:id="34"/>
    <w:bookmarkStart w:name="z48" w:id="35"/>
    <w:p>
      <w:pPr>
        <w:spacing w:after="0"/>
        <w:ind w:left="0"/>
        <w:jc w:val="both"/>
      </w:pPr>
      <w:r>
        <w:rPr>
          <w:rFonts w:ascii="Times New Roman"/>
          <w:b w:val="false"/>
          <w:i w:val="false"/>
          <w:color w:val="000000"/>
          <w:sz w:val="28"/>
        </w:rPr>
        <w:t>
      С – Цельсия көрсеткіші.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5"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63" w:id="38"/>
    <w:p>
      <w:pPr>
        <w:spacing w:after="0"/>
        <w:ind w:left="0"/>
        <w:jc w:val="left"/>
      </w:pPr>
      <w:r>
        <w:rPr>
          <w:rFonts w:ascii="Times New Roman"/>
          <w:b/>
          <w:i w:val="false"/>
          <w:color w:val="000000"/>
        </w:rPr>
        <w:t xml:space="preserve"> Жайылым айналымдарының қолайлы схемалары</w:t>
      </w:r>
    </w:p>
    <w:bookmarkEnd w:id="38"/>
    <w:bookmarkStart w:name="z6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71"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7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2020-2021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4 қосымша</w:t>
            </w:r>
          </w:p>
        </w:tc>
      </w:tr>
    </w:tbl>
    <w:bookmarkStart w:name="z78"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2"/>
    <w:bookmarkStart w:name="z7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бйынша 2020-2021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5 қосымша</w:t>
            </w:r>
          </w:p>
        </w:tc>
      </w:tr>
    </w:tbl>
    <w:bookmarkStart w:name="z85"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8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2020-2021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6 қосымша</w:t>
            </w:r>
          </w:p>
        </w:tc>
      </w:tr>
    </w:tbl>
    <w:bookmarkStart w:name="z92" w:id="46"/>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047"/>
        <w:gridCol w:w="2723"/>
        <w:gridCol w:w="2724"/>
        <w:gridCol w:w="2688"/>
        <w:gridCol w:w="2615"/>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47"/>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48"/>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49"/>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50"/>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5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52"/>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53"/>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54"/>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55"/>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25.04 - 24.06 дейін</w:t>
            </w:r>
          </w:p>
          <w:bookmarkEnd w:id="56"/>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25.06 - 24.08 дейін</w:t>
            </w:r>
          </w:p>
          <w:bookmarkEnd w:id="57"/>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58"/>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25.04 - 24.06 дейін</w:t>
            </w:r>
          </w:p>
          <w:bookmarkEnd w:id="59"/>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25.06 - 24.08 дейін</w:t>
            </w:r>
          </w:p>
          <w:bookmarkEnd w:id="60"/>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6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62"/>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63"/>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64"/>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65"/>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66"/>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67"/>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68"/>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69"/>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70"/>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71"/>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72"/>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73"/>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74"/>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75"/>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76"/>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77"/>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78"/>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79"/>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80"/>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81"/>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82"/>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83"/>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84"/>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15.08 – 15.10 дейін</w:t>
            </w:r>
          </w:p>
          <w:bookmarkEnd w:id="85"/>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86"/>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87"/>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88"/>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89"/>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90"/>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9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92"/>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93"/>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94"/>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95"/>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96"/>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97"/>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98"/>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99"/>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00"/>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01"/>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02"/>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03"/>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04"/>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05"/>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06"/>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07"/>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08"/>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09"/>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10"/>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1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12"/>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13"/>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14"/>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15"/>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16"/>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17"/>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18"/>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9"/>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19"/>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20"/>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2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2"/>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bookmarkEnd w:id="122"/>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3"/>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bookmarkEnd w:id="123"/>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25.08 - 15.10 дейін</w:t>
            </w:r>
          </w:p>
          <w:bookmarkEnd w:id="124"/>
        </w:tc>
      </w:tr>
    </w:tbl>
    <w:bookmarkStart w:name="z171" w:id="125"/>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160-180 күнді құрайды.</w:t>
      </w:r>
    </w:p>
    <w:bookmarkEnd w:id="125"/>
    <w:bookmarkStart w:name="z172" w:id="126"/>
    <w:p>
      <w:pPr>
        <w:spacing w:after="0"/>
        <w:ind w:left="0"/>
        <w:jc w:val="both"/>
      </w:pPr>
      <w:r>
        <w:rPr>
          <w:rFonts w:ascii="Times New Roman"/>
          <w:b w:val="false"/>
          <w:i w:val="false"/>
          <w:color w:val="000000"/>
          <w:sz w:val="28"/>
        </w:rPr>
        <w:t>
      Бұл жағдайда жайылымның ұзақтығы ірі мүйізді қара, ұсақ мүйізді малдар, жылқы үшін максималды қар жамылғысының қалыңдығымен тереңдігіне және басқада факторларға байланысты.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