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a63e9" w14:textId="9aa63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ауданы мәслихатының 2020 жылғы 6 қаңтардағы № 44/3 "2020-2022 жылдарға арналған Солтүстік Қазақстан облысы Жамбыл ауданы Казанка ауылдық округінің бюджетін бекіту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ауданы мәслихатының 2020 жылғы 22 желтоқсандағы № 56/7 шешімі. Солтүстік Қазақстан облысының Әділет департаментінде 2020 жылғы 24 желтоқсанда № 6852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111-бабының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Жамбыл ауданы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Жамбыл ауданы мәслихатының "2020-2022 жылдарға арналған Солтүстік Қазақстан облысы Жамбыл ауданы Казанка ауылдық округінің бюджетін бекіту туралы" 2020 жылғы 6 қаңтардағы № 44/3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жылы 22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5953 болып тіркелген)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Солтүстік Қазақстан облысы Жамбыл ауданы Казанка ауылдық округінің бюджеті көрсетілген шешімге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> 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34 054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2 106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31 948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34 054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5-1-тармақпен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2020 жылға арналған ауылдық округ бюджетінде жергілікті маңызы бар автомобиль жолдарына жол белгілерін сатып алуға және орнатуға облыстық бюджеттен трансферттер есебінен 1 109 мың теңге сомасында түсімдер ескерілсін;";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5-2-тармақпен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"5-2. 2020 жылға арналған ауылдық округ бюджетінде аудандық бюджеттен трансферттер түсімдері 9 277 мың теңге сомасында ескерілсін, оның ішінде: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қысқы кезеңде кентішілік жолдарды қардан тазалауға – 277 мың теңге;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Екатериновка ауылында ауылдық клуб ғимаратын ұстауға – 2 000 мың теңге;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көше жарықтарын орнатуға – 7 000 мың теңге.";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жылдың 1 қаңтарынан бастап қолданысқа енгізіледі.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 ауданы мәслихаты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Волков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 ауданы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22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4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Казанка ауылдық округінің бюджеті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5"/>
        <w:gridCol w:w="5"/>
        <w:gridCol w:w="178"/>
        <w:gridCol w:w="184"/>
        <w:gridCol w:w="184"/>
        <w:gridCol w:w="184"/>
        <w:gridCol w:w="184"/>
        <w:gridCol w:w="184"/>
        <w:gridCol w:w="194"/>
        <w:gridCol w:w="1163"/>
        <w:gridCol w:w="20"/>
        <w:gridCol w:w="194"/>
        <w:gridCol w:w="194"/>
        <w:gridCol w:w="334"/>
        <w:gridCol w:w="33"/>
        <w:gridCol w:w="861"/>
        <w:gridCol w:w="150"/>
        <w:gridCol w:w="150"/>
        <w:gridCol w:w="179"/>
        <w:gridCol w:w="163"/>
        <w:gridCol w:w="1603"/>
        <w:gridCol w:w="1488"/>
        <w:gridCol w:w="1305"/>
        <w:gridCol w:w="5"/>
        <w:gridCol w:w="23"/>
        <w:gridCol w:w="10"/>
        <w:gridCol w:w="5"/>
        <w:gridCol w:w="17"/>
        <w:gridCol w:w="215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31 948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34 054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12 879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12 879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12 879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8 008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8 008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7 598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10 468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10 468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10 468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1 386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1 386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1 386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бағдарламалардың әкімшісі</w:t>
            </w:r>
          </w:p>
          <w:bookmarkEnd w:id="3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