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43b451" w14:textId="b43b45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2020-2021 жылдарға арналған Солтүстік Қазақстан облысы Жамбыл ауданы бойынша жайылымдарды геоботаникалық зерттеп-қарау негізінде жайылым айналымдарының схемаларын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Солтүстік Қазақстан облысы Жамбыл ауданы әкімдігінің 2020 жылғы 22 қыркүйектегі № 210 қаулысы. Солтүстік Қазақстан облысының Әділет департаментінде 2020 жылғы 28 қыркүйекте № 6549 болып тіркелді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2001 жылғы 23 қаңтардағы "Қазақстан Республикасының жергілікті мемлекеттік басқару және өзін-өзі басқару туралы" Заңының 31-бабы 1-тармағының </w:t>
      </w:r>
      <w:r>
        <w:rPr>
          <w:rFonts w:ascii="Times New Roman"/>
          <w:b w:val="false"/>
          <w:i w:val="false"/>
          <w:color w:val="000000"/>
          <w:sz w:val="28"/>
        </w:rPr>
        <w:t>10)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 2017 жылғы 20 ақпандағы "Жайылымдар туралы" Заңының 9-бабы 1-тармағының </w:t>
      </w:r>
      <w:r>
        <w:rPr>
          <w:rFonts w:ascii="Times New Roman"/>
          <w:b w:val="false"/>
          <w:i w:val="false"/>
          <w:color w:val="000000"/>
          <w:sz w:val="28"/>
        </w:rPr>
        <w:t>3)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Солтүстік Қазақстан облысы Жамбыл ауданының әкімдігі ҚАУЛЫ ЕТЕДІ: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2020-2021 жылдарға арналған Солтүстік Қазақстан облысы Жамбыл ауданы бойынша жайылымдарды геоботаникалық зерттеп-қарау негізінде жайылым айналымдарының схемалары осы қаулының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 қосымшаларына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қаулының орындалуын бақылау Жамбыл аудан әкімінің жетекшілік ететін орынбасарына жүктелсін.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қаулы оның алғашқы ресми жарияланған күнінен кейін күнтізбелік он күн өткен соң қолданысқа енгізіледі.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Солтүстік Қазақстан облысы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Жамбыл ауданының әкімі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Ескендиров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22 қыркүйегі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210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</w:tbl>
    <w:bookmarkStart w:name="z14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Пресноредуть ауылдық округі бойынша жайылымдары геоботаникалық зерттеп-қарау негізінде жайылым айналымдарының схемасы</w:t>
      </w:r>
    </w:p>
    <w:bookmarkEnd w:id="4"/>
    <w:bookmarkStart w:name="z1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6667500" cy="219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22 қыркүйегі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210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bookmarkStart w:name="z22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Первомай ауылдық округі бойынша жайылымдары геоботаникалық зерттеп-қарау негізінде жайылым айналымдарының схемасы</w:t>
      </w:r>
    </w:p>
    <w:bookmarkEnd w:id="7"/>
    <w:bookmarkStart w:name="z2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6210300" cy="222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22 қыркүйегі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210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</w:tbl>
    <w:bookmarkStart w:name="z30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Казанка ауылдық округі бойынша жайылымдары геоботаникалық зерттеп-қарау негізінде жайылым айналымдарының схемасы</w:t>
      </w:r>
    </w:p>
    <w:bookmarkEnd w:id="10"/>
    <w:bookmarkStart w:name="z3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755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6731000" cy="246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22 қыркүйегі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210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4-қосымша</w:t>
            </w:r>
          </w:p>
        </w:tc>
      </w:tr>
    </w:tbl>
    <w:bookmarkStart w:name="z38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Преснов ауылдық округі бойынша жайылымдары геоботаникалық зерттеп-қарау негізінде жайылым айналымдарының схемасы</w:t>
      </w:r>
    </w:p>
    <w:bookmarkEnd w:id="13"/>
    <w:bookmarkStart w:name="z3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678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6451600" cy="237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22 қыркүйегі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210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5-қосымша</w:t>
            </w:r>
          </w:p>
        </w:tc>
      </w:tr>
    </w:tbl>
    <w:bookmarkStart w:name="z46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Кладбинка ауылдық округі бойынша жайылымдары геоботаникалық зерттеп-қарау негізінде жайылым айналымдарының схемасы</w:t>
      </w:r>
    </w:p>
    <w:bookmarkEnd w:id="16"/>
    <w:bookmarkStart w:name="z4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820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6464300" cy="229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22 қыркүйегі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210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6-қосымша</w:t>
            </w:r>
          </w:p>
        </w:tc>
      </w:tr>
    </w:tbl>
    <w:bookmarkStart w:name="z54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Озерный ауылдық округі бойынша жайылымдары геоботаникалық зерттеп-қарау негізінде жайылым айналымдарының схемасы</w:t>
      </w:r>
    </w:p>
    <w:bookmarkEnd w:id="19"/>
    <w:bookmarkStart w:name="z5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817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6845300" cy="246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22 қыркүйегі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210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7-қосымша</w:t>
            </w:r>
          </w:p>
        </w:tc>
      </w:tr>
    </w:tbl>
    <w:bookmarkStart w:name="z62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Майбалық ауылдық округі бойынша жайылымдары геоботаникалық зерттеп-қарау негізінде жайылым айналымдарының схемасы</w:t>
      </w:r>
    </w:p>
    <w:bookmarkEnd w:id="22"/>
    <w:bookmarkStart w:name="z6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815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1374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22 қыркүйегі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210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8-қосымша</w:t>
            </w:r>
          </w:p>
        </w:tc>
      </w:tr>
    </w:tbl>
    <w:bookmarkStart w:name="z70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Благовещенка ауылдық округі бойынша жайылымдары геоботаникалық зерттеп-қарау негізінде жайылым айналымдарының схемасы</w:t>
      </w:r>
    </w:p>
    <w:bookmarkEnd w:id="25"/>
    <w:bookmarkStart w:name="z7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678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1374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22 қыркүйегі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210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9-қосымша</w:t>
            </w:r>
          </w:p>
        </w:tc>
      </w:tr>
    </w:tbl>
    <w:bookmarkStart w:name="z78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Мирный ауылдық округі бойынша жайылымдары геоботаникалық зерттеп-қарау негізінде жайылым айналымдарының схемасы</w:t>
      </w:r>
    </w:p>
    <w:bookmarkEnd w:id="28"/>
    <w:bookmarkStart w:name="z7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6718300" cy="265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22 қыркүйегі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210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10-қосымша</w:t>
            </w:r>
          </w:p>
        </w:tc>
      </w:tr>
    </w:tbl>
    <w:bookmarkStart w:name="z86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Архангелка ауылдық округі бойынша жайылымдары геоботаникалық зерттеп-қарау негізінде жайылым айналымдарының схемасы</w:t>
      </w:r>
    </w:p>
    <w:bookmarkEnd w:id="31"/>
    <w:bookmarkStart w:name="z8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678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6438900" cy="201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22 қыркүйегі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210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11-қосымша</w:t>
            </w:r>
          </w:p>
        </w:tc>
      </w:tr>
    </w:tbl>
    <w:bookmarkStart w:name="z94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Троицк ауылдық округі бойынша жайылымдары геоботаникалық зерттеп-қарау негізінде жайылым айналымдарының схемасы</w:t>
      </w:r>
    </w:p>
    <w:bookmarkEnd w:id="34"/>
    <w:bookmarkStart w:name="z95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6642100" cy="200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22 қыркүйегі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210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12-қосымша</w:t>
            </w:r>
          </w:p>
        </w:tc>
      </w:tr>
    </w:tbl>
    <w:bookmarkStart w:name="z102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Қайранкөл ауылдық округі бойынша жайылымдары геоботаникалық зерттеп-қарау негізінде жайылым айналымдарының схемасы</w:t>
      </w:r>
    </w:p>
    <w:bookmarkEnd w:id="37"/>
    <w:bookmarkStart w:name="z103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811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66294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22 қыркүйегі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210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13-қосымша</w:t>
            </w:r>
          </w:p>
        </w:tc>
      </w:tr>
    </w:tbl>
    <w:bookmarkStart w:name="z110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Жамбыл ауылдық округі бойынша жайылымдары геоботаникалық зерттеп-қарау негізінде жайылым айналымдарының схемасы</w:t>
      </w:r>
    </w:p>
    <w:bookmarkEnd w:id="40"/>
    <w:bookmarkStart w:name="z111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764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270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