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57e" w14:textId="c1d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Озерный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44/6 шешімі. Солтүстік Қазақстан облысының Әділет департаментінде 2020 жылғы 14 қаңтарда № 5952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Солтүстік Қазақстан облысы Жамбыл ауданы Озерный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округтің бюджетіне аудандық бюджеттен берілетін 15 974 мың теңге субвенция бюджетте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44/6 шешімге 1 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Озерный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Озерный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