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2416" w14:textId="9b12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Майбалық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44/2 шешімі. Солтүстік Қазақстан облысының Әділет департаментінде 2020 жылғы 10 қаңтарда № 5852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Солтүстік Қазақстан облысы Жамбыл ауданы Майбалық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28 538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түсімдерден.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округтің бюджетіне аудандық бюджеттен берілетін 27 839 мың теңге субвенция бюджетте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422 мың теңге сомасында түсімдер ескерілсін;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жылға арналған ауылдық округ бюджетінде қысқы кезеңде кентішілік жолдарды қардан тазартуға аудан бюджетінен трансферттер түсімдері 277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00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44/2 шешімге 1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Майбалық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22.12.2020 </w:t>
      </w:r>
      <w:r>
        <w:rPr>
          <w:rFonts w:ascii="Times New Roman"/>
          <w:b w:val="false"/>
          <w:i w:val="false"/>
          <w:color w:val="ff0000"/>
          <w:sz w:val="28"/>
        </w:rPr>
        <w:t>№ 56/10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1755"/>
        <w:gridCol w:w="4538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Майбалық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28 382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1 965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Майбалық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</w:t>
            </w:r>
          </w:p>
        </w:tc>
      </w:tr>
    </w:tbl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