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8305" w14:textId="4528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Солтүстік Қазақстан облысы Жамбыл ауданы Жамбыл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6 қаңтардағы № 44/4 шешімі. Солтүстік Қазақстан облысының Әділет департаментінде 2020 жылғы 10 қаңтарда № 5851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Солтүстік Қазақстан облысы Жамбыл ауданы Жамбыл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23 524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22 534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23 524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Жамбыл ауданы мәслихатының 26.10.2020 </w:t>
      </w:r>
      <w:r>
        <w:rPr>
          <w:rFonts w:ascii="Times New Roman"/>
          <w:b w:val="false"/>
          <w:i w:val="false"/>
          <w:color w:val="00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мынадай салықтық түсімдер есебінен құрастырылады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салықтық емес түсімдер есебінен құрастырылады деп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округінің әкімі әкімшілік құқық бұзушылықтар үшін салатын айыппұлдардан;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түсімдерінен;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бюджеттеріне түсетін түсімдер болып табылады деп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округтің бюджетіне аудандық бюджеттен берілетін 21 682 мың теңге субвенция бюджетте ескерілсін.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2020 жылға арналған ауылдық округ бюджетінде жергілікті маңызы бар автомобиль жолдарына жол белгілерін сатып алуға және орнатуға облыстық бюджеттің трансферттері есебінен түсімдер 575 мың теңге сомасында ескерілсін;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Жамбыл ауданы мәслихатының 26.10.2020 </w:t>
      </w:r>
      <w:r>
        <w:rPr>
          <w:rFonts w:ascii="Times New Roman"/>
          <w:b w:val="false"/>
          <w:i w:val="false"/>
          <w:color w:val="00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2020 жылға арналған ауылдық округ бюджетінде қысқы кезеңде жолдарды қардан тазартуға ауданның бюджет қаражаты трансферттері есебінен түсімдер 277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Солтүстік Қазақстан облысы Жамбыл ауданы мәслихатының 26.10.2020 </w:t>
      </w:r>
      <w:r>
        <w:rPr>
          <w:rFonts w:ascii="Times New Roman"/>
          <w:b w:val="false"/>
          <w:i w:val="false"/>
          <w:color w:val="00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жылдың 1 қаңтарынан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мәслихатының 2020 жылғы 6 қаңтары № 44/4 шешімге 1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Жамбыл ауданы мәслихатының 26.10.2020 </w:t>
      </w:r>
      <w:r>
        <w:rPr>
          <w:rFonts w:ascii="Times New Roman"/>
          <w:b w:val="false"/>
          <w:i w:val="false"/>
          <w:color w:val="ff0000"/>
          <w:sz w:val="28"/>
        </w:rPr>
        <w:t>№ 54/1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