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3a2778" w14:textId="c3a27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Атауы жоқ көшеге атау беру туралы</w:t>
      </w:r>
    </w:p>
    <w:p>
      <w:pPr>
        <w:spacing w:after="0"/>
        <w:ind w:left="0"/>
        <w:jc w:val="both"/>
      </w:pPr>
      <w:r>
        <w:rPr>
          <w:rFonts w:ascii="Times New Roman"/>
          <w:b w:val="false"/>
          <w:i w:val="false"/>
          <w:color w:val="000000"/>
          <w:sz w:val="28"/>
        </w:rPr>
        <w:t>Солтүстік Қазақстан облысы Есіл ауданы Явленка ауылдық округі әкімінің 2020 жылғы 22 мамырдағы № 27 шешімі. Солтүстік Қазақстан облысының Әділет департаментінде 2020 жылғы 26 мамырда № 6318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1993 жылғы 8 желтоқсандағы "Қазақстан Республикасының әкімшілік-аумақтық құрылысы туралы" Заңының 14 – бабының </w:t>
      </w:r>
      <w:r>
        <w:rPr>
          <w:rFonts w:ascii="Times New Roman"/>
          <w:b w:val="false"/>
          <w:i w:val="false"/>
          <w:color w:val="000000"/>
          <w:sz w:val="28"/>
        </w:rPr>
        <w:t>4) тармақшасына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35-бабының </w:t>
      </w:r>
      <w:r>
        <w:rPr>
          <w:rFonts w:ascii="Times New Roman"/>
          <w:b w:val="false"/>
          <w:i w:val="false"/>
          <w:color w:val="000000"/>
          <w:sz w:val="28"/>
        </w:rPr>
        <w:t>2 - тармағына</w:t>
      </w:r>
      <w:r>
        <w:rPr>
          <w:rFonts w:ascii="Times New Roman"/>
          <w:b w:val="false"/>
          <w:i w:val="false"/>
          <w:color w:val="000000"/>
          <w:sz w:val="28"/>
        </w:rPr>
        <w:t xml:space="preserve"> сәйкес, Солтүстік Қазақстан облысы әкімдігі жанындағы облыстық ономастикалық комиссияның 2019 жылғы 22 қазандағы қорытындысы негізінде және Явленка ауылы тұрғындарының пікірін ескере отырып, Солтүстік Қазақстан облысы Есіл ауданы Явленка ауылдық округінің әкімі ШЕШІМ ҚАБЫЛДАДЫ:</w:t>
      </w:r>
    </w:p>
    <w:bookmarkEnd w:id="0"/>
    <w:bookmarkStart w:name="z5" w:id="1"/>
    <w:p>
      <w:pPr>
        <w:spacing w:after="0"/>
        <w:ind w:left="0"/>
        <w:jc w:val="both"/>
      </w:pPr>
      <w:r>
        <w:rPr>
          <w:rFonts w:ascii="Times New Roman"/>
          <w:b w:val="false"/>
          <w:i w:val="false"/>
          <w:color w:val="000000"/>
          <w:sz w:val="28"/>
        </w:rPr>
        <w:t>
      1. Қоса берілген схемалық картаға сәйкес, Солтүстік Қазақстан облысы Есіл ауданы Явленка ауылдық округі Явленка ауылының атаусыз көшесіне Мақтай Сағдиевтің атауы берілсін.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Явленка ауылдық </w:t>
            </w:r>
            <w:r>
              <w:br/>
            </w:r>
            <w:r>
              <w:rPr>
                <w:rFonts w:ascii="Times New Roman"/>
                <w:b w:val="false"/>
                <w:i/>
                <w:color w:val="000000"/>
                <w:sz w:val="20"/>
              </w:rPr>
              <w:t xml:space="preserve">округінің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М.Тілеукин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Явленка ауылдық округі әкімінің 2020 жылғы 22 мамыры № 27 шешіміне қосымша</w:t>
            </w:r>
          </w:p>
        </w:tc>
      </w:tr>
    </w:tbl>
    <w:bookmarkStart w:name="z9" w:id="3"/>
    <w:p>
      <w:pPr>
        <w:spacing w:after="0"/>
        <w:ind w:left="0"/>
        <w:jc w:val="left"/>
      </w:pPr>
      <w:r>
        <w:rPr>
          <w:rFonts w:ascii="Times New Roman"/>
          <w:b/>
          <w:i w:val="false"/>
          <w:color w:val="000000"/>
        </w:rPr>
        <w:t xml:space="preserve"> Схемалық карта</w:t>
      </w:r>
    </w:p>
    <w:bookmarkEnd w:id="3"/>
    <w:bookmarkStart w:name="z10" w:id="4"/>
    <w:p>
      <w:pPr>
        <w:spacing w:after="0"/>
        <w:ind w:left="0"/>
        <w:jc w:val="both"/>
      </w:pPr>
      <w:r>
        <w:rPr>
          <w:rFonts w:ascii="Times New Roman"/>
          <w:b w:val="false"/>
          <w:i w:val="false"/>
          <w:color w:val="000000"/>
          <w:sz w:val="28"/>
        </w:rPr>
        <w:t xml:space="preserve">
      </w:t>
      </w:r>
    </w:p>
    <w:bookmarkEnd w:id="4"/>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2463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4638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Явленка ауылдық округінің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М.Тілеукин</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