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11b74" w14:textId="7e11b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мәслихатының 2020 жылғы 8 қаңтардағы № 45/276 "2020-2022 жылдарға арналған Солтүстік Қазақстан облысы Есіл ауданы Корнеевка ауылдық округінің бюджетін бекіту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2020 жылғы 23 қарашадағы № 56/351 шешімі. Солтүстік Қазақстан облысының Әділет департаментінде 2020 жылғы 2 желтоқсанда № 6738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"2020-2022 жылдарға арналған Солтүстік Қазақстан облысы Есіл ауданы Корнеевка ауылдық округінің бюджетін бекіту туралы" Солтүстік Қазақстан облысы Есіл ауданы мәслихатының 2020 жылғы 8 қаңтардағы № 45/276 </w:t>
      </w:r>
      <w:r>
        <w:rPr>
          <w:rFonts w:ascii="Times New Roman"/>
          <w:b w:val="false"/>
          <w:i w:val="false"/>
          <w:color w:val="000000"/>
          <w:sz w:val="28"/>
        </w:rPr>
        <w:t>шешіміне</w:t>
      </w:r>
      <w:r>
        <w:rPr>
          <w:rFonts w:ascii="Times New Roman"/>
          <w:b w:val="false"/>
          <w:i w:val="false"/>
          <w:color w:val="000000"/>
          <w:sz w:val="28"/>
        </w:rPr>
        <w:t xml:space="preserve"> (2020 жылдың 24 қаңтарында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5971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мазмұндалсын:</w:t>
      </w:r>
    </w:p>
    <w:bookmarkStart w:name="z7" w:id="2"/>
    <w:p>
      <w:pPr>
        <w:spacing w:after="0"/>
        <w:ind w:left="0"/>
        <w:jc w:val="both"/>
      </w:pPr>
      <w:r>
        <w:rPr>
          <w:rFonts w:ascii="Times New Roman"/>
          <w:b w:val="false"/>
          <w:i w:val="false"/>
          <w:color w:val="000000"/>
          <w:sz w:val="28"/>
        </w:rPr>
        <w:t xml:space="preserve">
      "1. 2020-2022 жылдарға арналған Солтүстік Қазақстан облысы Есіл ауданы Корнеевка ауылдық округінің бюджеті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35 586 мың теңге:</w:t>
      </w:r>
    </w:p>
    <w:bookmarkEnd w:id="3"/>
    <w:bookmarkStart w:name="z9" w:id="4"/>
    <w:p>
      <w:pPr>
        <w:spacing w:after="0"/>
        <w:ind w:left="0"/>
        <w:jc w:val="both"/>
      </w:pPr>
      <w:r>
        <w:rPr>
          <w:rFonts w:ascii="Times New Roman"/>
          <w:b w:val="false"/>
          <w:i w:val="false"/>
          <w:color w:val="000000"/>
          <w:sz w:val="28"/>
        </w:rPr>
        <w:t>
      салықтық түсімдер 14 567 мың теңге;</w:t>
      </w:r>
    </w:p>
    <w:bookmarkEnd w:id="4"/>
    <w:bookmarkStart w:name="z10" w:id="5"/>
    <w:p>
      <w:pPr>
        <w:spacing w:after="0"/>
        <w:ind w:left="0"/>
        <w:jc w:val="both"/>
      </w:pPr>
      <w:r>
        <w:rPr>
          <w:rFonts w:ascii="Times New Roman"/>
          <w:b w:val="false"/>
          <w:i w:val="false"/>
          <w:color w:val="000000"/>
          <w:sz w:val="28"/>
        </w:rPr>
        <w:t>
      салықтық емес түсімдер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0 мың теңге;</w:t>
      </w:r>
    </w:p>
    <w:bookmarkEnd w:id="6"/>
    <w:bookmarkStart w:name="z12" w:id="7"/>
    <w:p>
      <w:pPr>
        <w:spacing w:after="0"/>
        <w:ind w:left="0"/>
        <w:jc w:val="both"/>
      </w:pPr>
      <w:r>
        <w:rPr>
          <w:rFonts w:ascii="Times New Roman"/>
          <w:b w:val="false"/>
          <w:i w:val="false"/>
          <w:color w:val="000000"/>
          <w:sz w:val="28"/>
        </w:rPr>
        <w:t>
      трансферттер түсімі 21 019 мың теңге;</w:t>
      </w:r>
    </w:p>
    <w:bookmarkEnd w:id="7"/>
    <w:bookmarkStart w:name="z13" w:id="8"/>
    <w:p>
      <w:pPr>
        <w:spacing w:after="0"/>
        <w:ind w:left="0"/>
        <w:jc w:val="both"/>
      </w:pPr>
      <w:r>
        <w:rPr>
          <w:rFonts w:ascii="Times New Roman"/>
          <w:b w:val="false"/>
          <w:i w:val="false"/>
          <w:color w:val="000000"/>
          <w:sz w:val="28"/>
        </w:rPr>
        <w:t>
      2) шығындар 41 474,1 мың теңге;</w:t>
      </w:r>
    </w:p>
    <w:bookmarkEnd w:id="8"/>
    <w:bookmarkStart w:name="z14" w:id="9"/>
    <w:p>
      <w:pPr>
        <w:spacing w:after="0"/>
        <w:ind w:left="0"/>
        <w:jc w:val="both"/>
      </w:pPr>
      <w:r>
        <w:rPr>
          <w:rFonts w:ascii="Times New Roman"/>
          <w:b w:val="false"/>
          <w:i w:val="false"/>
          <w:color w:val="000000"/>
          <w:sz w:val="28"/>
        </w:rPr>
        <w:t>
      3) таза бюджеттік кредиттеу 8 600 мың теңге:</w:t>
      </w:r>
    </w:p>
    <w:bookmarkEnd w:id="9"/>
    <w:bookmarkStart w:name="z15" w:id="10"/>
    <w:p>
      <w:pPr>
        <w:spacing w:after="0"/>
        <w:ind w:left="0"/>
        <w:jc w:val="both"/>
      </w:pPr>
      <w:r>
        <w:rPr>
          <w:rFonts w:ascii="Times New Roman"/>
          <w:b w:val="false"/>
          <w:i w:val="false"/>
          <w:color w:val="000000"/>
          <w:sz w:val="28"/>
        </w:rPr>
        <w:t>
      бюджеттік кредиттер 8 600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-15 888,1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15 888,1 мың теңге:</w:t>
      </w:r>
    </w:p>
    <w:bookmarkEnd w:id="16"/>
    <w:bookmarkStart w:name="z22" w:id="17"/>
    <w:p>
      <w:pPr>
        <w:spacing w:after="0"/>
        <w:ind w:left="0"/>
        <w:jc w:val="both"/>
      </w:pPr>
      <w:r>
        <w:rPr>
          <w:rFonts w:ascii="Times New Roman"/>
          <w:b w:val="false"/>
          <w:i w:val="false"/>
          <w:color w:val="000000"/>
          <w:sz w:val="28"/>
        </w:rPr>
        <w:t>
      қарыздар түсімі 8 600 мың теңге;</w:t>
      </w:r>
    </w:p>
    <w:bookmarkEnd w:id="17"/>
    <w:bookmarkStart w:name="z23" w:id="18"/>
    <w:p>
      <w:pPr>
        <w:spacing w:after="0"/>
        <w:ind w:left="0"/>
        <w:jc w:val="both"/>
      </w:pPr>
      <w:r>
        <w:rPr>
          <w:rFonts w:ascii="Times New Roman"/>
          <w:b w:val="false"/>
          <w:i w:val="false"/>
          <w:color w:val="000000"/>
          <w:sz w:val="28"/>
        </w:rPr>
        <w:t>
      қарыздарды өтеу 0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5 888,1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мазмұндалсын:</w:t>
      </w:r>
    </w:p>
    <w:bookmarkStart w:name="z26" w:id="20"/>
    <w:p>
      <w:pPr>
        <w:spacing w:after="0"/>
        <w:ind w:left="0"/>
        <w:jc w:val="both"/>
      </w:pPr>
      <w:r>
        <w:rPr>
          <w:rFonts w:ascii="Times New Roman"/>
          <w:b w:val="false"/>
          <w:i w:val="false"/>
          <w:color w:val="000000"/>
          <w:sz w:val="28"/>
        </w:rPr>
        <w:t>
      "5. 2020 жылға арналған Солтүстік Қазақстан облысы Есіл ауданы Корнеевка ауылдық округінің бюджетінде облыстық бюджеттен берілетін ағымдағы нысаналы трансферттердің көлемі қарастырылсын, соның ішінде:</w:t>
      </w:r>
    </w:p>
    <w:bookmarkEnd w:id="20"/>
    <w:bookmarkStart w:name="z27" w:id="21"/>
    <w:p>
      <w:pPr>
        <w:spacing w:after="0"/>
        <w:ind w:left="0"/>
        <w:jc w:val="both"/>
      </w:pPr>
      <w:r>
        <w:rPr>
          <w:rFonts w:ascii="Times New Roman"/>
          <w:b w:val="false"/>
          <w:i w:val="false"/>
          <w:color w:val="000000"/>
          <w:sz w:val="28"/>
        </w:rPr>
        <w:t>
      Корнеевка ауылының сумен жабдықтау жүйесінің ағымдағы жөндеуіне; Корнеевка ауылындағы көше жарығының ағымдағы жөндеуіне.</w:t>
      </w:r>
    </w:p>
    <w:bookmarkEnd w:id="21"/>
    <w:bookmarkStart w:name="z28" w:id="22"/>
    <w:p>
      <w:pPr>
        <w:spacing w:after="0"/>
        <w:ind w:left="0"/>
        <w:jc w:val="both"/>
      </w:pPr>
      <w:r>
        <w:rPr>
          <w:rFonts w:ascii="Times New Roman"/>
          <w:b w:val="false"/>
          <w:i w:val="false"/>
          <w:color w:val="000000"/>
          <w:sz w:val="28"/>
        </w:rPr>
        <w:t>
      Облыстық бюджеттің аталған нысаналы ағымдағы трансферттерін бөлу "2020-2022 жылдарға арналған Солтүстік Қазақстан облысы Есіл ауданы Корнеевка ауылдық округінің бюджетін бекіту туралы" Солтүстік Қазақстан облысы Есіл ауданы мәслихатының шешімін іске асыру туралы" Солтүстік Қазақстан облысы Есіл ауданы Корнеевка ауылдық округі әкімінің шешімімен анықталады.";</w:t>
      </w:r>
    </w:p>
    <w:bookmarkEnd w:id="22"/>
    <w:bookmarkStart w:name="z29" w:id="2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3"/>
    <w:bookmarkStart w:name="z30" w:id="24"/>
    <w:p>
      <w:pPr>
        <w:spacing w:after="0"/>
        <w:ind w:left="0"/>
        <w:jc w:val="both"/>
      </w:pPr>
      <w:r>
        <w:rPr>
          <w:rFonts w:ascii="Times New Roman"/>
          <w:b w:val="false"/>
          <w:i w:val="false"/>
          <w:color w:val="000000"/>
          <w:sz w:val="28"/>
        </w:rPr>
        <w:t>
      2. Осы шешім 2020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Есіл ауданының мәслихаты</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К.Абулгазин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Есіл ауданы</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23 қарашасы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56/351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45/276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43" w:id="25"/>
    <w:p>
      <w:pPr>
        <w:spacing w:after="0"/>
        <w:ind w:left="0"/>
        <w:jc w:val="left"/>
      </w:pPr>
      <w:r>
        <w:rPr>
          <w:rFonts w:ascii="Times New Roman"/>
          <w:b/>
          <w:i w:val="false"/>
          <w:color w:val="000000"/>
        </w:rPr>
        <w:t xml:space="preserve"> 2020 жылға арналған Солтүстік Қазақстан облысы Есіл ауданы Корнеевка ауылдық округінің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1286"/>
        <w:gridCol w:w="1286"/>
        <w:gridCol w:w="5918"/>
        <w:gridCol w:w="2864"/>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табыс салығы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меншік</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қаражаттарына салық</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түсуі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бюджеттен түсетін трансферттер</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41 474,1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1 308,4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округтерде автомобиль жолдарын күрделі және орташа жөндеу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14 209,7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14 209,7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14 209,7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тенге)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-15 888,1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15 888,1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5 888,1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5 888,1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5 888,1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