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2088d" w14:textId="3b208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 мәслихатының 2020 жылғы 8 қаңтардағы № 45/270 "2020-2022 жылдарға арналған Солтүстік Қазақстан облысы Есіл ауданы Бесқұдық ауылдық округінің бюджетін бекіту туралы" шешіміне өзгерістер мен толықтыру енгізу туралы</w:t>
      </w:r>
    </w:p>
    <w:p>
      <w:pPr>
        <w:spacing w:after="0"/>
        <w:ind w:left="0"/>
        <w:jc w:val="both"/>
      </w:pPr>
      <w:r>
        <w:rPr>
          <w:rFonts w:ascii="Times New Roman"/>
          <w:b w:val="false"/>
          <w:i w:val="false"/>
          <w:color w:val="000000"/>
          <w:sz w:val="28"/>
        </w:rPr>
        <w:t>Солтүстік Қазақстан облысы Есіл ауданы мәслихатының 2020 жылғы 23 қарашадағы № 56/349 шешімі. Солтүстік Қазақстан облысының Әділет департаментінде 2020 жылғы 26 қарашада № 6718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 </w:t>
      </w:r>
      <w:r>
        <w:rPr>
          <w:rFonts w:ascii="Times New Roman"/>
          <w:b w:val="false"/>
          <w:i w:val="false"/>
          <w:color w:val="000000"/>
          <w:sz w:val="28"/>
        </w:rPr>
        <w:t>2-7-тармағына</w:t>
      </w:r>
      <w:r>
        <w:rPr>
          <w:rFonts w:ascii="Times New Roman"/>
          <w:b w:val="false"/>
          <w:i w:val="false"/>
          <w:color w:val="000000"/>
          <w:sz w:val="28"/>
        </w:rPr>
        <w:t xml:space="preserve"> сәйкес, Солтүстік Қазақстан облысы Есіл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"2020-2022 жылдарға арналған Солтүстік Қазақстан облысы Есіл ауданы Бесқұдық ауылдық округінің бюджетін бекіту туралы" Солтүстік Қазақстан облысы Есіл ауданы мәслихатының 2020 жылғы 8 қаңтардағы № 45/270 </w:t>
      </w:r>
      <w:r>
        <w:rPr>
          <w:rFonts w:ascii="Times New Roman"/>
          <w:b w:val="false"/>
          <w:i w:val="false"/>
          <w:color w:val="000000"/>
          <w:sz w:val="28"/>
        </w:rPr>
        <w:t>шешіміне</w:t>
      </w:r>
      <w:r>
        <w:rPr>
          <w:rFonts w:ascii="Times New Roman"/>
          <w:b w:val="false"/>
          <w:i w:val="false"/>
          <w:color w:val="000000"/>
          <w:sz w:val="28"/>
        </w:rPr>
        <w:t xml:space="preserve"> (2020 жылдың 24 қаңтарында Қазақстан Республикасы нормативтік құқықтық актілерінің электрондық түрдегі эталондық бақылау банкінде жарияланған, Нормативтік құқықтық актілерді мемлекеттік тіркеу тізілімінде № 5965 болып тіркелген) келесі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мазмұндалсын:</w:t>
      </w:r>
    </w:p>
    <w:bookmarkStart w:name="z7" w:id="2"/>
    <w:p>
      <w:pPr>
        <w:spacing w:after="0"/>
        <w:ind w:left="0"/>
        <w:jc w:val="both"/>
      </w:pPr>
      <w:r>
        <w:rPr>
          <w:rFonts w:ascii="Times New Roman"/>
          <w:b w:val="false"/>
          <w:i w:val="false"/>
          <w:color w:val="000000"/>
          <w:sz w:val="28"/>
        </w:rPr>
        <w:t xml:space="preserve">
      "1. 2020-2022 жылдарға арналған Солтүстік Қазақстан облысы Есіл ауданы Бесқұдық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2"/>
    <w:bookmarkStart w:name="z8" w:id="3"/>
    <w:p>
      <w:pPr>
        <w:spacing w:after="0"/>
        <w:ind w:left="0"/>
        <w:jc w:val="both"/>
      </w:pPr>
      <w:r>
        <w:rPr>
          <w:rFonts w:ascii="Times New Roman"/>
          <w:b w:val="false"/>
          <w:i w:val="false"/>
          <w:color w:val="000000"/>
          <w:sz w:val="28"/>
        </w:rPr>
        <w:t>
      1) кірістер 23 017,1 мың теңге:</w:t>
      </w:r>
    </w:p>
    <w:bookmarkEnd w:id="3"/>
    <w:bookmarkStart w:name="z9" w:id="4"/>
    <w:p>
      <w:pPr>
        <w:spacing w:after="0"/>
        <w:ind w:left="0"/>
        <w:jc w:val="both"/>
      </w:pPr>
      <w:r>
        <w:rPr>
          <w:rFonts w:ascii="Times New Roman"/>
          <w:b w:val="false"/>
          <w:i w:val="false"/>
          <w:color w:val="000000"/>
          <w:sz w:val="28"/>
        </w:rPr>
        <w:t>
      салықтық түсімдер 1 552 мың теңге;</w:t>
      </w:r>
    </w:p>
    <w:bookmarkEnd w:id="4"/>
    <w:bookmarkStart w:name="z10" w:id="5"/>
    <w:p>
      <w:pPr>
        <w:spacing w:after="0"/>
        <w:ind w:left="0"/>
        <w:jc w:val="both"/>
      </w:pPr>
      <w:r>
        <w:rPr>
          <w:rFonts w:ascii="Times New Roman"/>
          <w:b w:val="false"/>
          <w:i w:val="false"/>
          <w:color w:val="000000"/>
          <w:sz w:val="28"/>
        </w:rPr>
        <w:t>
      салықтық емес түсімдер 0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0 мың теңге;</w:t>
      </w:r>
    </w:p>
    <w:bookmarkEnd w:id="6"/>
    <w:bookmarkStart w:name="z12" w:id="7"/>
    <w:p>
      <w:pPr>
        <w:spacing w:after="0"/>
        <w:ind w:left="0"/>
        <w:jc w:val="both"/>
      </w:pPr>
      <w:r>
        <w:rPr>
          <w:rFonts w:ascii="Times New Roman"/>
          <w:b w:val="false"/>
          <w:i w:val="false"/>
          <w:color w:val="000000"/>
          <w:sz w:val="28"/>
        </w:rPr>
        <w:t>
      трансферттер түсімі 21 465,1 мың теңге;</w:t>
      </w:r>
    </w:p>
    <w:bookmarkEnd w:id="7"/>
    <w:bookmarkStart w:name="z13" w:id="8"/>
    <w:p>
      <w:pPr>
        <w:spacing w:after="0"/>
        <w:ind w:left="0"/>
        <w:jc w:val="both"/>
      </w:pPr>
      <w:r>
        <w:rPr>
          <w:rFonts w:ascii="Times New Roman"/>
          <w:b w:val="false"/>
          <w:i w:val="false"/>
          <w:color w:val="000000"/>
          <w:sz w:val="28"/>
        </w:rPr>
        <w:t>
      2) шығындар 23 017,1 мың теңге;</w:t>
      </w:r>
    </w:p>
    <w:bookmarkEnd w:id="8"/>
    <w:bookmarkStart w:name="z14" w:id="9"/>
    <w:p>
      <w:pPr>
        <w:spacing w:after="0"/>
        <w:ind w:left="0"/>
        <w:jc w:val="both"/>
      </w:pPr>
      <w:r>
        <w:rPr>
          <w:rFonts w:ascii="Times New Roman"/>
          <w:b w:val="false"/>
          <w:i w:val="false"/>
          <w:color w:val="000000"/>
          <w:sz w:val="28"/>
        </w:rPr>
        <w:t>
      3) таза бюджеттік кредиттеу 0 мың теңге:</w:t>
      </w:r>
    </w:p>
    <w:bookmarkEnd w:id="9"/>
    <w:bookmarkStart w:name="z15" w:id="10"/>
    <w:p>
      <w:pPr>
        <w:spacing w:after="0"/>
        <w:ind w:left="0"/>
        <w:jc w:val="both"/>
      </w:pPr>
      <w:r>
        <w:rPr>
          <w:rFonts w:ascii="Times New Roman"/>
          <w:b w:val="false"/>
          <w:i w:val="false"/>
          <w:color w:val="000000"/>
          <w:sz w:val="28"/>
        </w:rPr>
        <w:t>
      бюджеттік кредиттер 0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0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0 мың теңге:</w:t>
      </w:r>
    </w:p>
    <w:bookmarkEnd w:id="16"/>
    <w:bookmarkStart w:name="z22" w:id="17"/>
    <w:p>
      <w:pPr>
        <w:spacing w:after="0"/>
        <w:ind w:left="0"/>
        <w:jc w:val="both"/>
      </w:pPr>
      <w:r>
        <w:rPr>
          <w:rFonts w:ascii="Times New Roman"/>
          <w:b w:val="false"/>
          <w:i w:val="false"/>
          <w:color w:val="000000"/>
          <w:sz w:val="28"/>
        </w:rPr>
        <w:t>
      қарыздар түсімі 0 мың теңге;</w:t>
      </w:r>
    </w:p>
    <w:bookmarkEnd w:id="17"/>
    <w:bookmarkStart w:name="z23" w:id="18"/>
    <w:p>
      <w:pPr>
        <w:spacing w:after="0"/>
        <w:ind w:left="0"/>
        <w:jc w:val="both"/>
      </w:pPr>
      <w:r>
        <w:rPr>
          <w:rFonts w:ascii="Times New Roman"/>
          <w:b w:val="false"/>
          <w:i w:val="false"/>
          <w:color w:val="000000"/>
          <w:sz w:val="28"/>
        </w:rPr>
        <w:t>
      қарыздарды өтеу 0 мың теңге;</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0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 тармақпен</w:t>
      </w:r>
      <w:r>
        <w:rPr>
          <w:rFonts w:ascii="Times New Roman"/>
          <w:b w:val="false"/>
          <w:i w:val="false"/>
          <w:color w:val="000000"/>
          <w:sz w:val="28"/>
        </w:rPr>
        <w:t xml:space="preserve"> келесі мазмұнда толықтырылсын:</w:t>
      </w:r>
    </w:p>
    <w:bookmarkStart w:name="z26" w:id="20"/>
    <w:p>
      <w:pPr>
        <w:spacing w:after="0"/>
        <w:ind w:left="0"/>
        <w:jc w:val="both"/>
      </w:pPr>
      <w:r>
        <w:rPr>
          <w:rFonts w:ascii="Times New Roman"/>
          <w:b w:val="false"/>
          <w:i w:val="false"/>
          <w:color w:val="000000"/>
          <w:sz w:val="28"/>
        </w:rPr>
        <w:t>
      "4-2. 2020 жылға арналған Бесқұдық ауылдық округінің бюджетінде облыстық бюджеттен бөлінген нысаналы ағымдағы трансферттер көлемі қарастырылсын, соның ішінде:</w:t>
      </w:r>
    </w:p>
    <w:bookmarkEnd w:id="20"/>
    <w:bookmarkStart w:name="z27" w:id="21"/>
    <w:p>
      <w:pPr>
        <w:spacing w:after="0"/>
        <w:ind w:left="0"/>
        <w:jc w:val="both"/>
      </w:pPr>
      <w:r>
        <w:rPr>
          <w:rFonts w:ascii="Times New Roman"/>
          <w:b w:val="false"/>
          <w:i w:val="false"/>
          <w:color w:val="000000"/>
          <w:sz w:val="28"/>
        </w:rPr>
        <w:t>
      Бесқұдық ауылдық округінің Бесқұдық ауылындағы жарықтандыру желісінің ағымдағы жөндеуіне.</w:t>
      </w:r>
    </w:p>
    <w:bookmarkEnd w:id="21"/>
    <w:bookmarkStart w:name="z28" w:id="22"/>
    <w:p>
      <w:pPr>
        <w:spacing w:after="0"/>
        <w:ind w:left="0"/>
        <w:jc w:val="both"/>
      </w:pPr>
      <w:r>
        <w:rPr>
          <w:rFonts w:ascii="Times New Roman"/>
          <w:b w:val="false"/>
          <w:i w:val="false"/>
          <w:color w:val="000000"/>
          <w:sz w:val="28"/>
        </w:rPr>
        <w:t>
      Облыстық бюджеттің аталған нысаналы ағымдағы трансферттерін бөлу "2020-2022 жылдарға арналған Солтүстік Қазақстан облысы Есіл ауданы Бесқұдық ауылдық округінің бюджетін бекіту туралы" Солтүстік Қазақстан облысы Есіл ауданы мәслихатының шешімін іске асыру туралы" Солтүстік Қазақстан облысы Есіл ауданы Бесқұдық ауылдық округі әкімінің шешімімен анықталады.";</w:t>
      </w:r>
    </w:p>
    <w:bookmarkEnd w:id="22"/>
    <w:bookmarkStart w:name="z29" w:id="23"/>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23"/>
    <w:bookmarkStart w:name="z30" w:id="24"/>
    <w:p>
      <w:pPr>
        <w:spacing w:after="0"/>
        <w:ind w:left="0"/>
        <w:jc w:val="both"/>
      </w:pPr>
      <w:r>
        <w:rPr>
          <w:rFonts w:ascii="Times New Roman"/>
          <w:b w:val="false"/>
          <w:i w:val="false"/>
          <w:color w:val="000000"/>
          <w:sz w:val="28"/>
        </w:rPr>
        <w:t>
      2. Осы шешім 2020 жылдың 1 қаңтарынан бастап қолданысқа енгізіледі.</w:t>
      </w:r>
    </w:p>
    <w:bookmarkEnd w:id="2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br/>
            </w:r>
            <w:r>
              <w:rPr>
                <w:rFonts w:ascii="Times New Roman"/>
                <w:b w:val="false"/>
                <w:i/>
                <w:color w:val="000000"/>
                <w:sz w:val="20"/>
              </w:rPr>
              <w:t>Есіл ауданының мәслихаты</w:t>
            </w:r>
            <w:r>
              <w:br/>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К.Абулгазин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br/>
            </w:r>
            <w:r>
              <w:rPr>
                <w:rFonts w:ascii="Times New Roman"/>
                <w:b w:val="false"/>
                <w:i/>
                <w:color w:val="000000"/>
                <w:sz w:val="20"/>
              </w:rPr>
              <w:t xml:space="preserve">Есіл ауданы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А.Бектасова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23 қарашасы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56/349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8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45/270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43" w:id="25"/>
    <w:p>
      <w:pPr>
        <w:spacing w:after="0"/>
        <w:ind w:left="0"/>
        <w:jc w:val="left"/>
      </w:pPr>
      <w:r>
        <w:rPr>
          <w:rFonts w:ascii="Times New Roman"/>
          <w:b/>
          <w:i w:val="false"/>
          <w:color w:val="000000"/>
        </w:rPr>
        <w:t xml:space="preserve"> 2020 жылға арналған Солтүстік Қазақстан облысы Есіл ауданы Бесқұдық ауылдық округінің бюджеті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8"/>
        <w:gridCol w:w="1709"/>
        <w:gridCol w:w="1709"/>
        <w:gridCol w:w="3966"/>
        <w:gridCol w:w="3658"/>
      </w:tblGrid>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23 017,1</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1 552</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21 465,1</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21 465,1</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қаланың) бюджетінен трансферттер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21 465,1</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23 017,1</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15 419</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15 419</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15 419</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6 616,1</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6 616,1</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6 616,1</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пайдаланатын қалдықтары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