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e5ade" w14:textId="f1e5a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мәслихатының 2019 жылғы 3 сәуірдегі № 38/219 "Солтүстік Қазақстан облысы Есіл ауданында тұрғын үй көмегін көрсетудің мөлшері мен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мәслихатының 2020 жылғы 3 сәуірдегі № 47/296 шешімі. Солтүстік Қазақстан облысының Әділет департаментінде 2020 жылғы 8 сәуірде № 6177 болып тіркелді. Күші жойылды - Солтүстік Қазақстан облысы Есіл аудандық мәслихатының 2021 жылғы 1 ақпандағы № 2/9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Есіл аудандық мәслихатының 01.02.2021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мәслихатының "Солтүстік Қазақстан облысы Есіл ауданында тұрғын үй көмегін көрсетудің мөлшері мен тәртібін айқындау туралы" 2019 жылғы 3 сәуірдегі № 38/219 </w:t>
      </w:r>
      <w:r>
        <w:rPr>
          <w:rFonts w:ascii="Times New Roman"/>
          <w:b w:val="false"/>
          <w:i w:val="false"/>
          <w:color w:val="000000"/>
          <w:sz w:val="28"/>
        </w:rPr>
        <w:t>шешіміне</w:t>
      </w:r>
      <w:r>
        <w:rPr>
          <w:rFonts w:ascii="Times New Roman"/>
          <w:b w:val="false"/>
          <w:i w:val="false"/>
          <w:color w:val="000000"/>
          <w:sz w:val="28"/>
        </w:rPr>
        <w:t xml:space="preserve"> (2019 жылғы 19 сәуірінде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5343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жоғарыдағы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мазмұндалсын:</w:t>
      </w:r>
    </w:p>
    <w:bookmarkEnd w:id="2"/>
    <w:bookmarkStart w:name="z7" w:id="3"/>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1997 жылғы 16 сәуiрдегi "Тұрғын үй қатынастары туралы" Заңының 97- бабы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Есіл ауданының мәслихаты ШЕШІМ ҚАБЫЛДАДЫ:";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мазмұндалсын:</w:t>
      </w:r>
    </w:p>
    <w:bookmarkStart w:name="z10" w:id="5"/>
    <w:p>
      <w:pPr>
        <w:spacing w:after="0"/>
        <w:ind w:left="0"/>
        <w:jc w:val="both"/>
      </w:pPr>
      <w:r>
        <w:rPr>
          <w:rFonts w:ascii="Times New Roman"/>
          <w:b w:val="false"/>
          <w:i w:val="false"/>
          <w:color w:val="000000"/>
          <w:sz w:val="28"/>
        </w:rPr>
        <w:t>
       "1. Тұрғын үй көмегi жергiлiктi бюджет қаражаты есебiнен Есіл ауданы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тұрғынжайды және жеке тұрғын үй қорынан жергілікті атқарушы орган жалға алған тұрғынжайды жалдаушыларға (қосымша жалдаушыларға):</w:t>
      </w:r>
    </w:p>
    <w:bookmarkEnd w:id="5"/>
    <w:bookmarkStart w:name="z11" w:id="6"/>
    <w:p>
      <w:pPr>
        <w:spacing w:after="0"/>
        <w:ind w:left="0"/>
        <w:jc w:val="both"/>
      </w:pPr>
      <w:r>
        <w:rPr>
          <w:rFonts w:ascii="Times New Roman"/>
          <w:b w:val="false"/>
          <w:i w:val="false"/>
          <w:color w:val="000000"/>
          <w:sz w:val="28"/>
        </w:rPr>
        <w:t>
      1)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w:t>
      </w:r>
    </w:p>
    <w:bookmarkEnd w:id="6"/>
    <w:bookmarkStart w:name="z12" w:id="7"/>
    <w:p>
      <w:pPr>
        <w:spacing w:after="0"/>
        <w:ind w:left="0"/>
        <w:jc w:val="both"/>
      </w:pPr>
      <w:r>
        <w:rPr>
          <w:rFonts w:ascii="Times New Roman"/>
          <w:b w:val="false"/>
          <w:i w:val="false"/>
          <w:color w:val="000000"/>
          <w:sz w:val="28"/>
        </w:rPr>
        <w:t>
      2)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7"/>
    <w:bookmarkStart w:name="z13" w:id="8"/>
    <w:p>
      <w:pPr>
        <w:spacing w:after="0"/>
        <w:ind w:left="0"/>
        <w:jc w:val="both"/>
      </w:pPr>
      <w:r>
        <w:rPr>
          <w:rFonts w:ascii="Times New Roman"/>
          <w:b w:val="false"/>
          <w:i w:val="false"/>
          <w:color w:val="000000"/>
          <w:sz w:val="28"/>
        </w:rPr>
        <w:t>
      3)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8"/>
    <w:bookmarkStart w:name="z14" w:id="9"/>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9"/>
    <w:bookmarkStart w:name="z15" w:id="10"/>
    <w:p>
      <w:pPr>
        <w:spacing w:after="0"/>
        <w:ind w:left="0"/>
        <w:jc w:val="both"/>
      </w:pPr>
      <w:r>
        <w:rPr>
          <w:rFonts w:ascii="Times New Roman"/>
          <w:b w:val="false"/>
          <w:i w:val="false"/>
          <w:color w:val="000000"/>
          <w:sz w:val="28"/>
        </w:rPr>
        <w:t>
      Белгiленген нормалар шегiндегi шектi жол берiлетiн шығыстар үлесi отбасының (азаматтың) жиынтық табысының 10 (он) пайызы мөлшерiнде белгiленедi.</w:t>
      </w:r>
    </w:p>
    <w:bookmarkEnd w:id="10"/>
    <w:bookmarkStart w:name="z16" w:id="11"/>
    <w:p>
      <w:pPr>
        <w:spacing w:after="0"/>
        <w:ind w:left="0"/>
        <w:jc w:val="both"/>
      </w:pPr>
      <w:r>
        <w:rPr>
          <w:rFonts w:ascii="Times New Roman"/>
          <w:b w:val="false"/>
          <w:i w:val="false"/>
          <w:color w:val="000000"/>
          <w:sz w:val="28"/>
        </w:rPr>
        <w:t>
      Тұрғын үй көмегi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шығыстардың,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қызметтерінің, мемлекеттік тұрғын үй қорынан тұрғынжайды және жеке тұрғын үй қорынан жергілікті атқарушы орган жалға алған тұрғынжайды пайдаланғаны үшін шығыстарға нормалар шегiнде ақы төлеу сомасы мен отбасының (азаматтардың) осы мақсаттарға жұмсаған шығыстарының жергiлiктi өкiлдi органдар белгiлеген шектi жол берiлетiн деңгейiнiң арасындағы айырма ретiнде айқындалады.".</w:t>
      </w:r>
    </w:p>
    <w:bookmarkEnd w:id="11"/>
    <w:bookmarkStart w:name="z17" w:id="1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өткең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Есіл ауданының мәслихаты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Б.Койшибаев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Есіл ауданы мәслихатының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А.Бектасова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