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54e" w14:textId="2352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56-17 "2020-2022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70-8 шешімі. Солтүстік Қазақстан облысының Әділет департаментінде 2020 жылғы 10 желтоқсанда № 6784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1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Шұқыркөл ауылдық округінің бюджетін бекіту туралы" 2020 жылғы 8 қаңтардағы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5920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35 912,1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34 912,1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58 736,2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-22 824,1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22 824,1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22 824,1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қамтамассыз етуді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