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287a" w14:textId="e512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56-15 "2020-2022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9 қарашадағы № 68-14 шешімі. Солтүстік Қазақстан облысының Әділет департаментінде 2020 жылғы 10 қарашада № 6643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Чистопол ауылдық округінің бюджетін бекіту туралы" 2020 жылғы 8 қаңтардағы № 56-15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Чистопол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127 463,8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115 863,8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130 741,7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-3 277,9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3 277,9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3 277,9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Чистопол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127 463,8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115 863,8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қамтымасыз етуді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поселкелерде, ауылдық округтерде жолдардың жұмыс істеуін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