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01c957" w14:textId="901c9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8 қантардағы № 56-5 "2020-2022 жылдарға арналған Ғабит Мүсірепов атындағы ауданы Көкалажар ауылдық округінің бюджетін бекіту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2020 жылғы 25 маусымдағы № 63-11 шешімі. Солтүстік Қазақстан облысының Әділет департаментінде 2020 жылғы 29 маусымда № 6409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6–бабы 1–тармағы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Солтүстік Қазақстан облысы Ғабит Мүсірепов атындағы ауданының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Солтүстік Қазақстан облысы Ғабит Мүсірепов атындағы ауданы мәслихатының "2020-2022 жылдарға арналған Ғабит Мүсірепов атындағы ауданы Көкалажар ауылдық округінің бюджетін бекіту туралы" 2020 жылғы 8 қантардағы № 56-5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(2020 жылғы 21 қаңтарда Қазақстан Республикасы нормативтік құқықтық актілерінің электрондық түрдегі эталондық бақылау банкінде жарияланды, Нормативтік құқықтық актілерді мемлекеттік тіркеу тізілімінде № 5918 болып тіркелді)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"1. 2020-2022 жылдарға арналған Ғабит Мүсірепов атындағы ауданы Көкалажар ауылдық округінің бюджеті осы шешімге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2020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22 931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1 220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21 711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22 931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–0: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сессиясының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Н.Синдякина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Ғабит Мүсірепов атындағы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маусымы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63-11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8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56-5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Ғабит Мүсірепов атындағы ауданы Көкалажар ауылдық округінің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8"/>
        <w:gridCol w:w="1831"/>
        <w:gridCol w:w="1832"/>
        <w:gridCol w:w="4252"/>
        <w:gridCol w:w="3037"/>
      </w:tblGrid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Кiрiстер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түсетін трансферттер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21 711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22 931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14 381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14 161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5 750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Бюджеттің тапшылығын қаржыландыру (профицитін пайдалану) 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