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2e0435" w14:textId="52e043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Ғабит Мүсірепов атындағы ауданы мәслихатының 2014 жылғы 31 наурыздағы № 23-13 "Солтүстік Қазақстан облысы Ғабит Мүсірепов атындағы ауданының Новоишим ауылдық округі Новоишим ауылының бөлек жергілікті қоғамдастық жиындарын өткізудің қағидаларын және жергілікті қоғамдастық жиындарына қатысатын көше және көп пәтерлі тұрғын үйлер тұрғындары өкілдерінің сандық құрамын бекіту туралы" шешіміне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Ғабит Мүсірепов атындағы ауданы мәслихатының 2020 жылғы 8 маусымдағы № 62-2 шешімі. Солтүстік Қазақстан облысының Әділет департаментінде 2020 жылғы 11 маусымда № 6344 болып тіркелді. Күші жойылды - Солтүстік Қазақстан облысы Ғабит Мүсірепов атындағы ауданы мәслихатының 2023 жылғы 4 қыркүйектегі № 7-6 шешімімен.</w:t>
      </w:r>
    </w:p>
    <w:p>
      <w:pPr>
        <w:spacing w:after="0"/>
        <w:ind w:left="0"/>
        <w:jc w:val="both"/>
      </w:pPr>
      <w:r>
        <w:rPr>
          <w:rFonts w:ascii="Times New Roman"/>
          <w:b w:val="false"/>
          <w:i w:val="false"/>
          <w:color w:val="ff0000"/>
          <w:sz w:val="28"/>
        </w:rPr>
        <w:t xml:space="preserve">
      Ескерту. Күші жойылды Солтүстік Қазақстан облысы Ғабит Мүсірепов атындағы ауданы мәслихатының 04.09.2023 </w:t>
      </w:r>
      <w:r>
        <w:rPr>
          <w:rFonts w:ascii="Times New Roman"/>
          <w:b w:val="false"/>
          <w:i w:val="false"/>
          <w:color w:val="ff0000"/>
          <w:sz w:val="28"/>
        </w:rPr>
        <w:t>№ 7-6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Start w:name="z4"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39-3-бабы </w:t>
      </w:r>
      <w:r>
        <w:rPr>
          <w:rFonts w:ascii="Times New Roman"/>
          <w:b w:val="false"/>
          <w:i w:val="false"/>
          <w:color w:val="000000"/>
          <w:sz w:val="28"/>
        </w:rPr>
        <w:t>6-тармағына</w:t>
      </w:r>
      <w:r>
        <w:rPr>
          <w:rFonts w:ascii="Times New Roman"/>
          <w:b w:val="false"/>
          <w:i w:val="false"/>
          <w:color w:val="000000"/>
          <w:sz w:val="28"/>
        </w:rPr>
        <w:t xml:space="preserve"> сәйкес, Солтүстік Қазақстан облысы Ғабит Мүсірепов атындағы ауданының мәслихаты ШЕШІМ ҚАБЫЛДАДЫ:</w:t>
      </w:r>
    </w:p>
    <w:bookmarkEnd w:id="0"/>
    <w:bookmarkStart w:name="z5" w:id="1"/>
    <w:p>
      <w:pPr>
        <w:spacing w:after="0"/>
        <w:ind w:left="0"/>
        <w:jc w:val="both"/>
      </w:pPr>
      <w:r>
        <w:rPr>
          <w:rFonts w:ascii="Times New Roman"/>
          <w:b w:val="false"/>
          <w:i w:val="false"/>
          <w:color w:val="000000"/>
          <w:sz w:val="28"/>
        </w:rPr>
        <w:t xml:space="preserve">
      1. Солтүстік Қазақстан облысы Ғабит Мүсірепов атындағы ауданы мәслихатының "Солтүстік Қазақстан облысы Ғабит Мүсірепов атындағы ауданының Новоишим ауылдық округі Новоишим ауылының бөлек жергілікті қоғамдастық жиындарын өткізудің қағидаларын және жергілікті қоғамдастық жиындарына қатысатын көше және көп пәтерлі тұрғын үйлер тұрғындары өкілдерінің сандық құрамын бекіту туралы" 2014 жылғы 31 наурыздағы № 23-13 </w:t>
      </w:r>
      <w:r>
        <w:rPr>
          <w:rFonts w:ascii="Times New Roman"/>
          <w:b w:val="false"/>
          <w:i w:val="false"/>
          <w:color w:val="000000"/>
          <w:sz w:val="28"/>
        </w:rPr>
        <w:t>шешіміне</w:t>
      </w:r>
      <w:r>
        <w:rPr>
          <w:rFonts w:ascii="Times New Roman"/>
          <w:b w:val="false"/>
          <w:i w:val="false"/>
          <w:color w:val="000000"/>
          <w:sz w:val="28"/>
        </w:rPr>
        <w:t xml:space="preserve"> (2014 жылғы 26 мамырда "Есіл өңірі", "Новости Приишимья" аудандық газеттерінде жарияланған, Нормативтік құқықтық актілерді мемлекеттік тіркеу тізілімінде № 2744 болып тіркелген) келесі өзгеріс енгізілсін:</w:t>
      </w:r>
    </w:p>
    <w:bookmarkEnd w:id="1"/>
    <w:bookmarkStart w:name="z6"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7" w:id="3"/>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Солтүстік Қазақстан облысы </w:t>
            </w:r>
          </w:p>
          <w:p>
            <w:pPr>
              <w:spacing w:after="20"/>
              <w:ind w:left="20"/>
              <w:jc w:val="both"/>
            </w:pPr>
          </w:p>
          <w:p>
            <w:pPr>
              <w:spacing w:after="20"/>
              <w:ind w:left="20"/>
              <w:jc w:val="both"/>
            </w:pPr>
            <w:r>
              <w:rPr>
                <w:rFonts w:ascii="Times New Roman"/>
                <w:b w:val="false"/>
                <w:i/>
                <w:color w:val="000000"/>
                <w:sz w:val="20"/>
              </w:rPr>
              <w:t xml:space="preserve">Ғабит Мүсірепов атындағы </w:t>
            </w:r>
          </w:p>
          <w:p>
            <w:pPr>
              <w:spacing w:after="20"/>
              <w:ind w:left="20"/>
              <w:jc w:val="both"/>
            </w:pPr>
            <w:r>
              <w:rPr>
                <w:rFonts w:ascii="Times New Roman"/>
                <w:b w:val="false"/>
                <w:i/>
                <w:color w:val="000000"/>
                <w:sz w:val="20"/>
              </w:rPr>
              <w:t xml:space="preserve">ауданы мәслихатының </w:t>
            </w:r>
          </w:p>
          <w:p>
            <w:pPr>
              <w:spacing w:after="0"/>
              <w:ind w:left="0"/>
              <w:jc w:val="left"/>
            </w:pPr>
          </w:p>
          <w:p>
            <w:pPr>
              <w:spacing w:after="20"/>
              <w:ind w:left="20"/>
              <w:jc w:val="both"/>
            </w:pPr>
            <w:r>
              <w:rPr>
                <w:rFonts w:ascii="Times New Roman"/>
                <w:b w:val="false"/>
                <w:i/>
                <w:color w:val="000000"/>
                <w:sz w:val="20"/>
              </w:rPr>
              <w:t xml:space="preserve">сессиясының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Н.Синдякина</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Солтүстік Қазақстан облысы </w:t>
            </w:r>
          </w:p>
          <w:p>
            <w:pPr>
              <w:spacing w:after="20"/>
              <w:ind w:left="20"/>
              <w:jc w:val="both"/>
            </w:pPr>
          </w:p>
          <w:p>
            <w:pPr>
              <w:spacing w:after="20"/>
              <w:ind w:left="20"/>
              <w:jc w:val="both"/>
            </w:pPr>
            <w:r>
              <w:rPr>
                <w:rFonts w:ascii="Times New Roman"/>
                <w:b w:val="false"/>
                <w:i/>
                <w:color w:val="000000"/>
                <w:sz w:val="20"/>
              </w:rPr>
              <w:t xml:space="preserve">Ғабит Мүсірепов атындағы </w:t>
            </w:r>
          </w:p>
          <w:p>
            <w:pPr>
              <w:spacing w:after="20"/>
              <w:ind w:left="20"/>
              <w:jc w:val="both"/>
            </w:pPr>
            <w:r>
              <w:rPr>
                <w:rFonts w:ascii="Times New Roman"/>
                <w:b w:val="false"/>
                <w:i/>
                <w:color w:val="000000"/>
                <w:sz w:val="20"/>
              </w:rPr>
              <w:t xml:space="preserve">ауданы мәслихатының </w:t>
            </w:r>
          </w:p>
          <w:p>
            <w:pPr>
              <w:spacing w:after="0"/>
              <w:ind w:left="0"/>
              <w:jc w:val="left"/>
            </w:pPr>
          </w:p>
          <w:p>
            <w:pPr>
              <w:spacing w:after="20"/>
              <w:ind w:left="20"/>
              <w:jc w:val="both"/>
            </w:pPr>
            <w:r>
              <w:rPr>
                <w:rFonts w:ascii="Times New Roman"/>
                <w:b w:val="false"/>
                <w:i/>
                <w:color w:val="000000"/>
                <w:sz w:val="20"/>
              </w:rPr>
              <w:t xml:space="preserve">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Е.Адильбеков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Солтүстік Қазақстан облысы </w:t>
            </w:r>
            <w:r>
              <w:br/>
            </w:r>
            <w:r>
              <w:rPr>
                <w:rFonts w:ascii="Times New Roman"/>
                <w:b w:val="false"/>
                <w:i w:val="false"/>
                <w:color w:val="000000"/>
                <w:sz w:val="20"/>
              </w:rPr>
              <w:t xml:space="preserve">Ғабит Мүсірепов атындағы </w:t>
            </w:r>
            <w:r>
              <w:br/>
            </w:r>
            <w:r>
              <w:rPr>
                <w:rFonts w:ascii="Times New Roman"/>
                <w:b w:val="false"/>
                <w:i w:val="false"/>
                <w:color w:val="000000"/>
                <w:sz w:val="20"/>
              </w:rPr>
              <w:t xml:space="preserve">ауданы мәслихаты 2020 жылғы </w:t>
            </w:r>
            <w:r>
              <w:br/>
            </w:r>
            <w:r>
              <w:rPr>
                <w:rFonts w:ascii="Times New Roman"/>
                <w:b w:val="false"/>
                <w:i w:val="false"/>
                <w:color w:val="000000"/>
                <w:sz w:val="20"/>
              </w:rPr>
              <w:t xml:space="preserve">8 маусымы № 62-2 Шешімге </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Солтүстік Қазақстан облысы </w:t>
            </w:r>
            <w:r>
              <w:br/>
            </w:r>
            <w:r>
              <w:rPr>
                <w:rFonts w:ascii="Times New Roman"/>
                <w:b w:val="false"/>
                <w:i w:val="false"/>
                <w:color w:val="000000"/>
                <w:sz w:val="20"/>
              </w:rPr>
              <w:t xml:space="preserve">Ғабит Мүсірепов атындағы </w:t>
            </w:r>
            <w:r>
              <w:br/>
            </w:r>
            <w:r>
              <w:rPr>
                <w:rFonts w:ascii="Times New Roman"/>
                <w:b w:val="false"/>
                <w:i w:val="false"/>
                <w:color w:val="000000"/>
                <w:sz w:val="20"/>
              </w:rPr>
              <w:t xml:space="preserve">ауданы мәслихатының </w:t>
            </w:r>
            <w:r>
              <w:br/>
            </w:r>
            <w:r>
              <w:rPr>
                <w:rFonts w:ascii="Times New Roman"/>
                <w:b w:val="false"/>
                <w:i w:val="false"/>
                <w:color w:val="000000"/>
                <w:sz w:val="20"/>
              </w:rPr>
              <w:t xml:space="preserve">2014 жылғы 31 наурыздағы </w:t>
            </w:r>
            <w:r>
              <w:br/>
            </w:r>
            <w:r>
              <w:rPr>
                <w:rFonts w:ascii="Times New Roman"/>
                <w:b w:val="false"/>
                <w:i w:val="false"/>
                <w:color w:val="000000"/>
                <w:sz w:val="20"/>
              </w:rPr>
              <w:t>№ 23-13 шешіміне қосымша</w:t>
            </w:r>
          </w:p>
        </w:tc>
      </w:tr>
    </w:tbl>
    <w:bookmarkStart w:name="z12" w:id="4"/>
    <w:p>
      <w:pPr>
        <w:spacing w:after="0"/>
        <w:ind w:left="0"/>
        <w:jc w:val="left"/>
      </w:pPr>
      <w:r>
        <w:rPr>
          <w:rFonts w:ascii="Times New Roman"/>
          <w:b/>
          <w:i w:val="false"/>
          <w:color w:val="000000"/>
        </w:rPr>
        <w:t xml:space="preserve"> Солтүстік Қазақстан облысы Ғабит Мүсірепов атындағы ауданның Новоишим ауылдық округі Новоишим ауылының бөлек жергілікті қоғамдастық жиындарына қатысатын көше және көп пәтерлі тұрғын үйлерінің тұрғындары өкілдерінің сандық құрамы</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 және көп пәтерлі тұрғын үйлерінің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Ғабит Мүсірепов атындағы ауданының Новоишим ауылдық округінің бөлек жергілікті қоғамдастық жиындарына қатысатын көше және көп пәтерлі тұрғын үйлерінің тұрғындары өкілдерінің саны (адам)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Ғабит Мүсірепов атындағы ауданның Новоишим ауылдық округі Новоишим ауылы Советская көшесінің тұрғындары үшін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Ғабит Мүсірепов атындағы ауданының Новоишим ауылдық округі Новоишим ауылының көп пәтерлі тұрғын үйі Советская көшесінің № 11 "А" үйі тұрғындарына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Ғабит Мүсірепов атындағы ауданының Новоишим ауылдық округі Новоишим ауылының көп пәтерлі тұрғын үйі Советская көшесінің № 11 "Б" үйі тұрғындарына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Ғабит Мүсірепов атындағы ауданның Новоишим ауылдық округі Новоишим ауылы Мағжан Жұмабаев шағын ауданы тұрғындары үшін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Ғабит Мүсірепов атындағы ауданның Новоишим ауылдық округі Новоишим ауылы Мағжан Жұмабаев шағын ауданының № 1 көппәтерлі тұрғын үйінің тұрғындары үшін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Ғабит Мүсірепов атындағы ауданның Новоишим ауылдық округі Новоишим ауылы Мағжан Жұмабаев шағын ауданының № 2 көппәтерлі тұрғын үйінің тұрғындары үшін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Ғабит Мүсірепов атындағы ауданының Новоишим ауылдық округі Новоишим ауылының көп пәтерлі тұрғын үйі Мағжан Жұмабаев шағын ауданының № 3 үйі тұрғындарына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Ғабит Мүсірепов атындағы ауданының Новоишим ауылдық округі Новоишим ауылының көп пәтерлі тұрғын үйі Мағжан Жұмабаев шағын ауданының № 4 үйі тұрғындарына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Ғабит Мүсірепов атындағы ауданының Новоишим ауылдық округі Новоишим ауылының көп пәтерлі тұрғын үйі Мағжан Жұмабаев шағын ауданының № 5 үйі тұрғындарына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Ғабит Мүсірепов атындағы ауданының Новоишим ауылдық округі Новоишим ауылының көп пәтерлі тұрғын үйі Мағжан Жұмабаев шағын ауданының № 6 үйі тұрғындарына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Ғабит Мүсірепов атындағы ауданының Новоишим ауылдық округі Новоишим ауылының көп пәтерлі тұрғын үйі Мағжан Жұмабаев шағын ауданының № 6 "А" үйі тұрғындарына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Ғабит Мүсірепов атындағы ауданының Новоишим ауылдық округі Новоишим ауылының көп пәтерлі тұрғын үйі Мағжан Жұмабаев шағын ауданының № 6 "Б" үйі тұрғындарына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Ғабит Мүсірепов атындағы ауданының Новоишим ауылдық округі Новоишим ауылының көп пәтерлі тұрғын үйі Мағжан Жұмабаев шағын ауданының № 7 үйі тұрғындарына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Ғабит Мүсірепов атындағы ауданының Новоишим ауылдық округі Новоишим ауылының көп пәтерлі тұрғын үйі Мағжан Жұмабаев шағын ауданының № 8 үйі тұрғындарына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Ғабит Мүсірепов атындағы ауданының Новоишим ауылдық округі Новоишим ауылының Больничная көшесінің тұрғындарына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Ғабит Мүсірепов атындағы ауданының Новоишим ауылдық округі Новоишим ауылының Степная көшесінің тұрғындарына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Ғабит Мүсірепов атындағы ауданының Новоишим ауылдық округі Новоишим ауылының Мир көшесінің тұрғындарына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Ғабит Мүсірепов атындағы ауданының Новоишим ауылдық округі Новоишим ауылының Строительная көшесінің тұрғындарына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Ғабит Мүсірепов атындағы ауданының Новоишим ауылдық округі Новоишим ауылының Прудовая көшесінің тұрғындарына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Ғабит Мүсірепов атындағы ауданының Новоишим ауылдық округі Новоишим ауылының Уәлиханов көшесінің тұрғындарына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Ғабит Мүсірепов атындағы ауданының Новоишим ауылдық округі Новоишим ауылының Солнечный шағын ауданы тұрғындарына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Ғабит Мүсірепов атындағы ауданының Новоишим ауылдық округі Новоишим ауылының Терешкова көшесінің тұрғындарына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Ғабит Мүсірепов атындағы ауданының Новоишим ауылдық округі Новоишим ауылының Абай Құнанбаев көшесінің тұрғындарына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Ғабит Мүсірепов атындағы ауданының Новоишим ауылдық округі Новоишим ауылының Интернациональная көшесінің тұрғындарына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Ғабит Мүсірепов атындағы ауданының Новоишим ауылдық округі Новоишим ауылының Әуелбеков көшесінің тұрғындарына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Ғабит Мүсірепов атындағы ауданының Новоишим ауылдық округі Новоишим ауылының көп пәтерлі тұрғын үйі Әуелбеков көшесінің № 24 үйі тұрғындарына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Ғабит Мүсірепов атындағы ауданының Новоишим ауылдық округі Новоишим ауылының Зерновая көшесінің тұрғындарына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Ғабит Мүсірепов атындағы ауданының Новоишим ауылдық округі Новоишим ауылының көп пәтерлі тұрғын үйі Зерновая көшесінің № 19 үйі тұрғындарына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Ғабит Мүсірепов атындағы ауданының Новоишим ауылдық округі Новоишим ауылының көп пәтерлі тұрғын үйі Зерновая көшесінің № 21 үйі тұрғындарына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Ғабит Мүсірепов атындағы ауданының Новоишим ауылдық округінің Новоишим ауылының Луначарский көшесінің тұрғындарына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Ғабит Мүсірепов атындағы ауданының Новоишим ауылдық округінің Новоишим ауылының Ишим көшесінің тұрғындарына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Ғабит Мүсірепов атындағы ауданының Новоишим ауылдық округі Новоишим ауылының Чапаев көшесінің тұрғындарына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Ғабит Мүсірепов атындағы ауданының Новоишим ауылдық округі Новоишим ауылының Набережная көшесінің тұрғындарына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Ғабит Мүсірепов атындағы ауданының Новоишим ауылдық округі Новоишим ауылының Жаңаауыл көшесінің тұрғындарына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Ғабит Мүсірепов атындағы ауданының Новоишим ауылдық округі Новоишим ауылының Комсомольская көшесінің тұрғындарына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Ғабит Мүсірепов атындағы ауданының Новоишим ауылдық округі Новоишим ауылының Абылай хан көшесінің тұрғындарына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Ғабит Мүсірепов атындағы ауданының Новоишим ауылдық округі Новоишим ауылының Тәуелсіздік көшесінің тұрғындарына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Ғабит Мүсірепов атындағы ауданының Новоишим ауылдық округі Новоишим ауылының Ғ.Мүсірепов көшесінің тұрғындарына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Ғабит Мүсірепов атындағы ауданының Новоишим ауылдық округі Новоишим ауылының Школьная көшесінің тұрғындарына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Ғабит Мүсірепов атындағы ауданының Новоишим ауылдық округі Новоишим ауылының көп пәтерлі тұрғын үйі Ленин көшесінің № 3 үйі тұрғындарына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Ғабит Мүсірепов атындағы ауданының Новоишим ауылдық округі Новоишим ауылының көп пәтерлі тұрғын үйі Ленин көшесі № 4 үйі тұрғындарына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Ғабит Мүсірепов атындағы ауданының Новоишим ауылдық округі Новоишим ауылының көпқабатты тұрғын үйі Ленин көшесінің № 5 үйі тұрғындарына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Ғабит Мүсірепов атындағы ауданының Новоишим ауылдық округі Новоишим ауылының көп пәтерлі тұрғын үйі Ленин көшесінің № 6 үйі тұрғындарына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Ғабит Мүсірепов атындағы ауданының Новоишим ауылдық округі Новоишим ауылының Ленин көшесінің тұрғындарына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Ғабит Мүсірепов атындағы ауданының Новоишим ауылдық округі Новоишим ауылының көп пәтерлі тұрғын үйі Абылай хан көшесінің № 16 үйі тұрғындарына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Ғабит Мүсірепов атындағы ауданының Новоишим ауылдық округі Новоишим ауылының Ақан сері көшесінің тұрғындарына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Ғабит Мүсірепов атындағы ауданының Новоишим ауылдық округі Новоишим ауылының Сейфуллин көшесінің тұрғындарына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Ғабит Мүсірепов атындағы ауданының Новоишим ауылдық округі Новоишим ауылының Гаражная көшесінің тұрғындарына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Ғабит Мүсірепов атындағы ауданының Новоишим ауылдық округі Новоишим ауылының Октябрьская көшесінің тұрғындарына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Ғабит Мүсірепов атындағы ауданының Новоишим ауылдық округі Новоишим ауылының Локомотивная көшесінің тұрғындарына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Ғабит Мүсірепов атындағы ауданының Новоишим ауылдық округі Новоишим ауылының көп пәтерлі тұрғын үйі Локомотивная көшесінің № 9 үйі тұрғындарына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Ғабит Мүсірепов атындағы ауданының Новоишим ауылдық округі Новоишим ауылының көп пәтерлі тұрғын үйі Локомотивная көшесінің № 13 үйі тұрғындарына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Ғабит Мүсірепов атындағы ауданының Новоишим ауылдық округі Новоишим ауылының көп пәтерлі тұрғын үйі Локомотивная көшесінің № 10 "Б" үйі тұрғындарына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Ғабит Мүсірепов атындағы ауданының Новоишим ауылдық округі Новоишим ауылының көп пәтерлі тұрғын үйі Локомотивная көшесінің № 10 "А" үйі тұрғындарына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Ғабит Мүсірепов атындағы ауданының Новоишим ауылдық округі Новоишим ауылының көп пәтерлі тұрғын үйі Локомотивная көшесінің № 4 үйі тұрғындарына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Ғабит Мүсірепов атындағы ауданының Новоишим ауылдық округі Новоишим ауылының көп пәтерлі тұрғын үйі Локомотивная көшесінің № 2 үйі тұрғындарына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Ғабит Мүсірепов атындағы ауданының Новоишим ауылдық округі Новоишим ауылының көп пәтерлі тұрғын үйі Локомотивная көшесінің № 31 үйі тұрғындарына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Ғабит Мүсірепов атындағы ауданының Новоишим ауылдық округі Новоишим ауылының көп пәтерлі тұрғын үйі Локомотивная көшесінің № 29 үйі тұрғындарына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Ғабит Мүсірепов атындағы ауданының Новоишим ауылдық округі Новоишим ауылының көп пәтерлі тұрғын үйі Локомотивная көшесінің № 27 үйі тұрғындарына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Ғабит Мүсірепов атындағы ауданының Новоишим ауылдық округі Новоишим ауылының көп пәтерлі тұрғын үйі Локомотивная көшесінің № 25 үйі тұрғындарына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Ғабит Мүсірепов атындағы ауданының Новоишим ауылдық округі Новоишим ауылының көп пәтерлі тұрғын үйі Локомотивная көшесінің № 25 "А" үйі тұрғындарына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Ғабит Мүсірепов атындағы ауданының Новоишим ауылдық округі Новоишим ауылының көп пәтерлі тұрғын үйі Локомотивная көшесінің № 23 үйі тұрғындарына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Ғабит Мүсірепов атындағы ауданының Новоишим ауылдық округі Новоишим ауылының көп пәтерлі тұрғын үйі Локомотивная көшесінің № 21 үйі тұрғындарына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Ғабит Мүсірепов атындағы ауданының Новоишим ауылдық округі Новоишим ауылының Станционная көшесінің тұрғындарына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Ғабит Мүсірепов атындағы ауданының Новоишим ауылдық округі Новоишим ауылының көп пәтерлі тұрғын үйі Станционная көшесінің № 6 үйі тұрғындарына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Ғабит Мүсірепов атындағы ауданының Новоишим ауылдық округі Новоишим ауылының Ә. Молдағұлова көшесінің тұрғындарына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Ғабит Мүсірепов атындағы ауданының Новоишим ауылдық округі Новоишим ауылының М. Мәметова көшесінің тұрғындарына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Ғабит Мүсірепов атындағы ауданының Новоишим ауылдық округі Новоишим ауылының Юбилейная көшесінің тұрғындарына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Ғабит Мүсірепов атындағы ауданының Новоишим ауылдық округі Новоишим ауылының Энгельс көшесінің тұрғындарына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Ғабит Мүсірепов атындағы ауданының Новоишим ауылдық округі Новоишим ауылының К.Маркс көшесінің тұрғындарына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Ғабит Мүсірепов атындағы ауданының Новоишим ауылдық округі Новоишим ауылының Трудовая көшесінің тұрғындарына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Ғабит Мүсірепов атындағы ауданының Новоишим ауылдық округі Новоишим ауылының Пионерская көшесінің тұрғындарына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Ғабит Мүсірепов атындағы ауданының Новоишим ауылдық округі Новоишим ауылының ДЭУ көшесінің тұрғындарына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Ғабит Мүсірепов атындағы ауданының Новоишим ауылдық округі Новоишим ауылының көп пәтерлі тұрғын үйі Ворошилов көшесінің № 1 үйі тұрғындарына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Ғабит Мүсірепов атындағы ауданының Новоишим ауылдық округі Новоишим ауылының көп пәтерлі тұрғын үйі Ворошилов көшесінің № 2 үйі тұрғындарына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Ғабит Мүсірепов атындағы ауданының Новоишим ауылдық округі Новоишим ауылының Ворошилов көшесінің тұрғындарына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Ғабит Мүсірепов атындағы ауданының Новоишим ауылдық округі Новоишим ауылының Заслонов көшесінің тұрғындарына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Ғабит Мүсірепов атындағы ауданының Новоишим ауылдық округі Новоишим ауылының көп пәтерлі тұрғын үйі Заслонов көшесінің № 12 үйі тұрғындарына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Ғабит Мүсірепов атындағы ауданының Новоишим ауылдық округі Новоишим ауылының Путейская көшесінің тұрғындарына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Ғабит Мүсірепов атындағы ауданының Новоишим ауылдық округі Новоишим ауылының Островский көшесінің тұрғындарына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Ғабит Мүсірепов атындағы ауданының Новоишим ауылдық округі Новоишим ауылының Гагарин көшесінің тұрғындарына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