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bffc" w14:textId="175bf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8 қаңтардағы № 56-14 "2020-2022 жылдарға арналған Ғабит Мүсірепов атындағы ауданы Червонный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23 сәуірдегі № 59-6 шешімі. Солтүстік Қазақстан облысының Әділет департаментінде 2020 жылғы 27 сәуірде № 6274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"2020-2022 жылдарға арналған Ғабит Мүсірепов атындағы ауданы Червонный ауылдық округінің бюджетін бекіту туралы" 2020 жылғы 8 қаңтардағы № 56-14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5900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Ғабит Мүсірепов атындағы ауданы Червонный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бекітілсін":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188 472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183 222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188 472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сәуірі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Червонный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1328"/>
        <w:gridCol w:w="1328"/>
        <w:gridCol w:w="6114"/>
        <w:gridCol w:w="2553"/>
      </w:tblGrid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188 472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183 222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183 222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183 222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188 472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176 377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176 377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,ауылдарда, кенттерде ,ауылдық округтерде автомобиль жолдарының жұмыс істеуін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78 161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