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a5e0fa" w14:textId="ca5e0f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Ғабит Мүсірепов атындағы ауданы мәслихатының 2020 жылғы 8 қаңтардағы № 56-8 "2020-2022 жылдарға арналған Ғабит Мүсірепов атындағы ауданы Нежинка ауылдық округінің бюджетін бекіту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Ғабит Мүсірепов атындағы ауданы мәслихатының 2020 жылғы 14 сәуірдегі № 59-2 шешімі. Солтүстік Қазақстан облысының Әділет департаментінде 2020 жылғы 16 сәуірде № 6230 болып тіркелді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Бюджет кодексінің </w:t>
      </w:r>
      <w:r>
        <w:rPr>
          <w:rFonts w:ascii="Times New Roman"/>
          <w:b w:val="false"/>
          <w:i w:val="false"/>
          <w:color w:val="000000"/>
          <w:sz w:val="28"/>
        </w:rPr>
        <w:t>109-1-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 жылғы 23 қаңтардағы "Қазақстан Республикасындағы жергілікті мемлекеттік басқару және өзін-өзі басқару туралы" Заңының 6-бабы 1-тармағы </w:t>
      </w:r>
      <w:r>
        <w:rPr>
          <w:rFonts w:ascii="Times New Roman"/>
          <w:b w:val="false"/>
          <w:i w:val="false"/>
          <w:color w:val="000000"/>
          <w:sz w:val="28"/>
        </w:rPr>
        <w:t>1)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Солтүстік Қазақстан облысы Ғабит Мүсірепов атындағы ауданының мәслихаты 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Солтүстік Қазақстан облысы Ғабит Мүсірепов атындағы ауданы мәслихатының "2020-2022 жылдарға арналған Ғабит Мүсірепов атындағы ауданы Нежинка ауылдық округінің бюджетін бекіту туралы" 2020 жылғы 8 қаңтардағы № 56-8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(2020 жылғы 20 каңтарда Қазақстан Республикасы нормативтік құқықтық актілерінің электрондық түрдегі эталондық бақылау банкінде жарияланды, Нормативтік құқықтық актілерді мемлекеттік тіркеу тізілімінде № 5894 болып тіркелді) келесі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"1. 2020-2022 жылдарға арналған Ғабит Мүсірепов атындағы ауданы Нежинка ауылдық округінің бюджеті осы шешімге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соның ішінде 2020 жылға келесі көлемдерде бекітілсін: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97 018 мың теңге: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8 620 мың теңге;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түсімдер– 0;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88 398 мың теңге;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99 775,4 мың теңге;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0: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0: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- 53 223,4 мың теңге;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53 223,4 мың теңге: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50 466 мың теңге;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0;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2 757,4 мың теңге.";</w:t>
      </w:r>
    </w:p>
    <w:bookmarkEnd w:id="19"/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2020 жылғы 1 қаңтардан бастап қолданысқа енгізіледі.</w:t>
      </w:r>
    </w:p>
    <w:bookmarkEnd w:id="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Солтүстік Қазақстан облысы Ғабит Мүсірепов атындағы ауданы мәслихатының сессиясының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Н.Синдякина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Солтүстік Қазақстан облысы Ғабит Мүсірепов атындағы ауданы мәслихатының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Е.Адильбеков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Ғабит Мүсірепов атындағы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ауданы мәслихаты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14 сәуірі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59-2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Ғабит Мүсірепов атындағы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ауданы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8 қаңтардағы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56-8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bookmarkStart w:name="z41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Ғабит Мүсірепов атындағы ауданы Нежинка ауылдық округінің бюджеті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21"/>
        <w:gridCol w:w="1658"/>
        <w:gridCol w:w="1658"/>
        <w:gridCol w:w="3850"/>
        <w:gridCol w:w="3913"/>
      </w:tblGrid>
      <w:tr>
        <w:trPr>
          <w:trHeight w:val="30" w:hRule="atLeast"/>
        </w:trPr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3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3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Кiрiстер</w:t>
            </w:r>
          </w:p>
        </w:tc>
        <w:tc>
          <w:tcPr>
            <w:tcW w:w="3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97 018</w:t>
            </w:r>
          </w:p>
        </w:tc>
      </w:tr>
      <w:tr>
        <w:trPr>
          <w:trHeight w:val="30" w:hRule="atLeast"/>
        </w:trPr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3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8 620</w:t>
            </w:r>
          </w:p>
        </w:tc>
      </w:tr>
      <w:tr>
        <w:trPr>
          <w:trHeight w:val="30" w:hRule="atLeast"/>
        </w:trPr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 </w:t>
            </w:r>
          </w:p>
        </w:tc>
        <w:tc>
          <w:tcPr>
            <w:tcW w:w="3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3 500</w:t>
            </w:r>
          </w:p>
        </w:tc>
      </w:tr>
      <w:tr>
        <w:trPr>
          <w:trHeight w:val="30" w:hRule="atLeast"/>
        </w:trPr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3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3 500</w:t>
            </w:r>
          </w:p>
        </w:tc>
      </w:tr>
      <w:tr>
        <w:trPr>
          <w:trHeight w:val="30" w:hRule="atLeast"/>
        </w:trPr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3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5 120</w:t>
            </w:r>
          </w:p>
        </w:tc>
      </w:tr>
      <w:tr>
        <w:trPr>
          <w:trHeight w:val="30" w:hRule="atLeast"/>
        </w:trPr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Мүлiкке салынатын салықтар </w:t>
            </w:r>
          </w:p>
        </w:tc>
        <w:tc>
          <w:tcPr>
            <w:tcW w:w="3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</w:tr>
      <w:tr>
        <w:trPr>
          <w:trHeight w:val="30" w:hRule="atLeast"/>
        </w:trPr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 </w:t>
            </w:r>
          </w:p>
        </w:tc>
        <w:tc>
          <w:tcPr>
            <w:tcW w:w="3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</w:t>
            </w:r>
          </w:p>
        </w:tc>
      </w:tr>
      <w:tr>
        <w:trPr>
          <w:trHeight w:val="30" w:hRule="atLeast"/>
        </w:trPr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 </w:t>
            </w:r>
          </w:p>
        </w:tc>
        <w:tc>
          <w:tcPr>
            <w:tcW w:w="3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4 530</w:t>
            </w:r>
          </w:p>
        </w:tc>
      </w:tr>
      <w:tr>
        <w:trPr>
          <w:trHeight w:val="30" w:hRule="atLeast"/>
        </w:trPr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3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3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3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88 398</w:t>
            </w:r>
          </w:p>
        </w:tc>
      </w:tr>
      <w:tr>
        <w:trPr>
          <w:trHeight w:val="30" w:hRule="atLeast"/>
        </w:trPr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3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88 398</w:t>
            </w:r>
          </w:p>
        </w:tc>
      </w:tr>
      <w:tr>
        <w:trPr>
          <w:trHeight w:val="30" w:hRule="atLeast"/>
        </w:trPr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3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88 398</w:t>
            </w:r>
          </w:p>
        </w:tc>
      </w:tr>
      <w:tr>
        <w:trPr>
          <w:trHeight w:val="30" w:hRule="atLeast"/>
        </w:trPr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3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3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3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99 775,4</w:t>
            </w:r>
          </w:p>
        </w:tc>
      </w:tr>
      <w:tr>
        <w:trPr>
          <w:trHeight w:val="30" w:hRule="atLeast"/>
        </w:trPr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3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26 440</w:t>
            </w:r>
          </w:p>
        </w:tc>
      </w:tr>
      <w:tr>
        <w:trPr>
          <w:trHeight w:val="30" w:hRule="atLeast"/>
        </w:trPr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26 440</w:t>
            </w:r>
          </w:p>
        </w:tc>
      </w:tr>
      <w:tr>
        <w:trPr>
          <w:trHeight w:val="30" w:hRule="atLeast"/>
        </w:trPr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3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26 220</w:t>
            </w:r>
          </w:p>
        </w:tc>
      </w:tr>
      <w:tr>
        <w:trPr>
          <w:trHeight w:val="30" w:hRule="atLeast"/>
        </w:trPr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</w:t>
            </w:r>
          </w:p>
        </w:tc>
      </w:tr>
      <w:tr>
        <w:trPr>
          <w:trHeight w:val="30" w:hRule="atLeast"/>
        </w:trPr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3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22 869,4</w:t>
            </w:r>
          </w:p>
        </w:tc>
      </w:tr>
      <w:tr>
        <w:trPr>
          <w:trHeight w:val="30" w:hRule="atLeast"/>
        </w:trPr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22 869,4</w:t>
            </w:r>
          </w:p>
        </w:tc>
      </w:tr>
      <w:tr>
        <w:trPr>
          <w:trHeight w:val="30" w:hRule="atLeast"/>
        </w:trPr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мекендердегі көшелердi жарықтандыру</w:t>
            </w:r>
          </w:p>
        </w:tc>
        <w:tc>
          <w:tcPr>
            <w:tcW w:w="3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8 419,4</w:t>
            </w:r>
          </w:p>
        </w:tc>
      </w:tr>
      <w:tr>
        <w:trPr>
          <w:trHeight w:val="30" w:hRule="atLeast"/>
        </w:trPr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мекендердің санитариясын қамтамасыз ету</w:t>
            </w:r>
          </w:p>
        </w:tc>
        <w:tc>
          <w:tcPr>
            <w:tcW w:w="3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</w:t>
            </w:r>
          </w:p>
        </w:tc>
      </w:tr>
      <w:tr>
        <w:trPr>
          <w:trHeight w:val="30" w:hRule="atLeast"/>
        </w:trPr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3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13 700</w:t>
            </w:r>
          </w:p>
        </w:tc>
      </w:tr>
      <w:tr>
        <w:trPr>
          <w:trHeight w:val="30" w:hRule="atLeast"/>
        </w:trPr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3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50 466</w:t>
            </w:r>
          </w:p>
        </w:tc>
      </w:tr>
      <w:tr>
        <w:trPr>
          <w:trHeight w:val="30" w:hRule="atLeast"/>
        </w:trPr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50 466</w:t>
            </w:r>
          </w:p>
        </w:tc>
      </w:tr>
      <w:tr>
        <w:trPr>
          <w:trHeight w:val="30" w:hRule="atLeast"/>
        </w:trPr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кенттерде, ауылдарда, ауылдық округтерде автомобиль жолдарының жұмыс істеуін қамтамасыз ету</w:t>
            </w:r>
          </w:p>
        </w:tc>
        <w:tc>
          <w:tcPr>
            <w:tcW w:w="3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50 466</w:t>
            </w:r>
          </w:p>
        </w:tc>
      </w:tr>
      <w:tr>
        <w:trPr>
          <w:trHeight w:val="30" w:hRule="atLeast"/>
        </w:trPr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3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3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3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3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3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активтерiмен операциялар бойынша сальдо</w:t>
            </w:r>
          </w:p>
        </w:tc>
        <w:tc>
          <w:tcPr>
            <w:tcW w:w="3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3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3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3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- 53 223,4</w:t>
            </w:r>
          </w:p>
        </w:tc>
      </w:tr>
      <w:tr>
        <w:trPr>
          <w:trHeight w:val="30" w:hRule="atLeast"/>
        </w:trPr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6. Бюджеттің тапшылығын қаржыландыру (профицитін пайдалану) </w:t>
            </w:r>
          </w:p>
        </w:tc>
        <w:tc>
          <w:tcPr>
            <w:tcW w:w="3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53 223,4</w:t>
            </w:r>
          </w:p>
        </w:tc>
      </w:tr>
      <w:tr>
        <w:trPr>
          <w:trHeight w:val="30" w:hRule="atLeast"/>
        </w:trPr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7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3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50 466</w:t>
            </w:r>
          </w:p>
        </w:tc>
      </w:tr>
      <w:tr>
        <w:trPr>
          <w:trHeight w:val="30" w:hRule="atLeast"/>
        </w:trPr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01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3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50 466</w:t>
            </w:r>
          </w:p>
        </w:tc>
      </w:tr>
      <w:tr>
        <w:trPr>
          <w:trHeight w:val="30" w:hRule="atLeast"/>
        </w:trPr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 шарттары</w:t>
            </w:r>
          </w:p>
        </w:tc>
        <w:tc>
          <w:tcPr>
            <w:tcW w:w="3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50 466</w:t>
            </w:r>
          </w:p>
        </w:tc>
      </w:tr>
      <w:tr>
        <w:trPr>
          <w:trHeight w:val="30" w:hRule="atLeast"/>
        </w:trPr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3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2 757,4</w:t>
            </w:r>
          </w:p>
        </w:tc>
      </w:tr>
      <w:tr>
        <w:trPr>
          <w:trHeight w:val="30" w:hRule="atLeast"/>
        </w:trPr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қалдықтары</w:t>
            </w:r>
          </w:p>
        </w:tc>
        <w:tc>
          <w:tcPr>
            <w:tcW w:w="3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2 757,4</w:t>
            </w:r>
          </w:p>
        </w:tc>
      </w:tr>
      <w:tr>
        <w:trPr>
          <w:trHeight w:val="30" w:hRule="atLeast"/>
        </w:trPr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3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2 757,4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