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0a28" w14:textId="5310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56-9 "2020-2022 жылдарға арналған Ғабит Мүсірепов атындағы ауданы Новоселов ауылдық округінің бюджетін бекіту туралы" шешіміне өзгірістер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14 сәуірдегі № 59-3 шешімі. Солтүстік Қазақстан облысының Әділет департаментінде 2020 жылғы 16 сәуірде № 6228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ауданы мәслихатының "</w:t>
      </w:r>
      <w:r>
        <w:rPr>
          <w:rFonts w:ascii="Times New Roman"/>
          <w:b w:val="false"/>
          <w:i w:val="false"/>
          <w:color w:val="000000"/>
          <w:sz w:val="28"/>
        </w:rPr>
        <w:t>2020-2022 жылдарға арналған Ғабит Мүсірепов атындағы ауданы Новоселов ауылдық округінің бюджетін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2020 жылғы 8 қаңтардағы № 56-9 (2020 жылғы 20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5895 болып тіркелді) келесі өзгірістер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Новоселов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200 466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195 116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201 794,6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- 51 328,6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51 328,6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50 000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ішкі қарыздар – 50 000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қарыздары өтеу –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1 328,6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Новоселов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1658"/>
        <w:gridCol w:w="1658"/>
        <w:gridCol w:w="3850"/>
        <w:gridCol w:w="3913"/>
      </w:tblGrid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200 466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195 116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195 116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195 116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201 794,6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16 944,6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16 944,6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16 724,6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жабықтауды ұйымдастыру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- 51 328,6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51 328,6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