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3cd5" w14:textId="a493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6 қаңтардағы № 56-1 "2020-2022 жылдарға арналған Ғабит Мүсірепов атындағы ауданы Андреев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10 сәуірдегі № 58-9 шешімі. Солтүстік Қазақстан облысының Әділет департаментінде 2020 жылғы 14 сәуірде № 6193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Андреев ауылдық округінің бюджетін бекіту туралы" 2020 жылғы 6 қаңтардағы № 56-1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каңтарда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5853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Андреев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38 811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33 393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41 054,7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-2 243,7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2 243,7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2 243,7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56-3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Андреев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285"/>
        <w:gridCol w:w="1286"/>
        <w:gridCol w:w="5919"/>
        <w:gridCol w:w="2694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33 393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33 393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33 393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- 2 243,7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