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18da" w14:textId="eed1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 мәслихатының 2017 жылғы 3 наурыздағы № 10-3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17 наурыздағы № 57-4 шешімі. Солтүстік Қазақстан облысының Әділет департаментінде 2020 жылғы 18 наурызда № 6097 болып тіркелді. Күші жойылды - Солтүстік Қазақстан облысы Ғабит Мүсірепов атындағы ауданы мәслихатының 2023 жылғы 13 қазандағы № 9-1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13.10.2023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мәслихатының "Солтүстік Қазақстан облысы Ғабит Мүсірепов атындағы ауданда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3 наурыздағы № 10-3 </w:t>
      </w:r>
      <w:r>
        <w:rPr>
          <w:rFonts w:ascii="Times New Roman"/>
          <w:b w:val="false"/>
          <w:i w:val="false"/>
          <w:color w:val="000000"/>
          <w:sz w:val="28"/>
        </w:rPr>
        <w:t>шешіміне</w:t>
      </w:r>
      <w:r>
        <w:rPr>
          <w:rFonts w:ascii="Times New Roman"/>
          <w:b w:val="false"/>
          <w:i w:val="false"/>
          <w:color w:val="000000"/>
          <w:sz w:val="28"/>
        </w:rPr>
        <w:t xml:space="preserve"> (2017 жылғы 10 сәуірде "Есіл өңірі", "Новости Приишимья" аудандық газеттерінде жарияланды, Нормативтік құқықтық актілерді мемлекеттік тіркеу тізілімінде № 4121 болып тіркелді) келесідей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Ғабит Мүсірепов атындағы ауданда мұқтаж азаматтардың жекелеген санаттарына әлеуметтік көмек көрсету мөлшерлерін анықтау және тізбесін белгілеу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bookmarkStart w:name="z7"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5"/>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 сондай-ақ әлеуметтік көмектің еселігі осы Қағидалардың 1-қосымшасына сәйкес белгіленеді.</w:t>
      </w:r>
    </w:p>
    <w:bookmarkEnd w:id="5"/>
    <w:bookmarkStart w:name="z11" w:id="6"/>
    <w:p>
      <w:pPr>
        <w:spacing w:after="0"/>
        <w:ind w:left="0"/>
        <w:jc w:val="both"/>
      </w:pPr>
      <w:r>
        <w:rPr>
          <w:rFonts w:ascii="Times New Roman"/>
          <w:b w:val="false"/>
          <w:i w:val="false"/>
          <w:color w:val="000000"/>
          <w:sz w:val="28"/>
        </w:rPr>
        <w:t>
      Атаулы күндер мен мереке күндеріне әлеуметтік көмектің мөлшері Солтүстік Казақстан облысы әкімдігінің келісімі бойынша бірыңғай мөлшерде белгіленеді.";</w:t>
      </w:r>
    </w:p>
    <w:bookmarkEnd w:id="6"/>
    <w:bookmarkStart w:name="z12" w:id="7"/>
    <w:p>
      <w:pPr>
        <w:spacing w:after="0"/>
        <w:ind w:left="0"/>
        <w:jc w:val="both"/>
      </w:pPr>
      <w:r>
        <w:rPr>
          <w:rFonts w:ascii="Times New Roman"/>
          <w:b w:val="false"/>
          <w:i w:val="false"/>
          <w:color w:val="000000"/>
          <w:sz w:val="28"/>
        </w:rPr>
        <w:t xml:space="preserve">
      17-1-тармақтың </w:t>
      </w:r>
      <w:r>
        <w:rPr>
          <w:rFonts w:ascii="Times New Roman"/>
          <w:b w:val="false"/>
          <w:i w:val="false"/>
          <w:color w:val="000000"/>
          <w:sz w:val="28"/>
        </w:rPr>
        <w:t>3) тармақшасы</w:t>
      </w:r>
      <w:r>
        <w:rPr>
          <w:rFonts w:ascii="Times New Roman"/>
          <w:b w:val="false"/>
          <w:i w:val="false"/>
          <w:color w:val="000000"/>
          <w:sz w:val="28"/>
        </w:rPr>
        <w:t xml:space="preserve"> алынып тасталсын;</w:t>
      </w:r>
    </w:p>
    <w:bookmarkEnd w:id="7"/>
    <w:bookmarkStart w:name="z13" w:id="8"/>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8"/>
    <w:bookmarkStart w:name="z14" w:id="9"/>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1 наурыздан бастап туындаған құқықтық қатынастарға таралады.</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М.Абуова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Солтүстік Қазақстан облысының әкімі</w:t>
      </w:r>
    </w:p>
    <w:bookmarkEnd w:id="12"/>
    <w:bookmarkStart w:name="z20" w:id="13"/>
    <w:p>
      <w:pPr>
        <w:spacing w:after="0"/>
        <w:ind w:left="0"/>
        <w:jc w:val="both"/>
      </w:pPr>
      <w:r>
        <w:rPr>
          <w:rFonts w:ascii="Times New Roman"/>
          <w:b w:val="false"/>
          <w:i w:val="false"/>
          <w:color w:val="000000"/>
          <w:sz w:val="28"/>
        </w:rPr>
        <w:t>
      ____________________ Қ. Ақсақалов</w:t>
      </w:r>
    </w:p>
    <w:bookmarkEnd w:id="13"/>
    <w:bookmarkStart w:name="z21" w:id="14"/>
    <w:p>
      <w:pPr>
        <w:spacing w:after="0"/>
        <w:ind w:left="0"/>
        <w:jc w:val="both"/>
      </w:pPr>
      <w:r>
        <w:rPr>
          <w:rFonts w:ascii="Times New Roman"/>
          <w:b w:val="false"/>
          <w:i w:val="false"/>
          <w:color w:val="000000"/>
          <w:sz w:val="28"/>
        </w:rPr>
        <w:t>
      2020 жылғы "__" _______________</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 2020 жылғы 17 наурызы № 57-4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ауданда мұқтаж азаматтардың жекелеген санаттарына әлеуметтік көмек көрсету мөлшерлерін анықтау және тізбесін белгілеу қағидаларына 1-қосымша</w:t>
            </w:r>
          </w:p>
        </w:tc>
      </w:tr>
    </w:tbl>
    <w:bookmarkStart w:name="z24" w:id="1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 санаттарына атаулы күндер және мереке күндерінің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еселігі және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контингентінің шығарылған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Кеңес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жүргізілген кезеңде Ауғанстанға жіберілген әскери міндеттілер; ұрыс қимылдары жүргізілген кезеңде осы елге жүк жеткізу үшін Ауғанстанға жіберілген автомобиль батальондарының әскери қызметшілері; бұрынғы Кеңес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не ұрыс қимылдарын қамтамасыз етуге қатысқаны үшін бұрынғы Кеңестік Социалистік Республикалар Одағының ордендерімен және медальдарымен наградталған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Жылына 1 рет</w:t>
            </w:r>
          </w:p>
          <w:bookmarkEnd w:id="16"/>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басқа ұрыс қимылдары жүргізілген басқа мемлекеттерде әскери міңдетін өтеу кезінде ауруға шалдығуы салдарынан мүгедек болған әскери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Жылына 1 рет</w:t>
            </w:r>
          </w:p>
          <w:bookmarkEnd w:id="17"/>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іс-қимыл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Жылына 1 рет</w:t>
            </w:r>
          </w:p>
          <w:bookmarkEnd w:id="18"/>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Жылына 1 рет</w:t>
            </w:r>
          </w:p>
          <w:bookmarkEnd w:id="19"/>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Жылына 1 рет</w:t>
            </w:r>
          </w:p>
          <w:bookmarkEnd w:id="20"/>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кеңес әскерлерінің шектелген құрамына енбеген жұмысшылары мен қызметшілері.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Жылына 1 рет</w:t>
            </w:r>
          </w:p>
          <w:bookmarkEnd w:id="21"/>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Жылына 1 рет</w:t>
            </w:r>
          </w:p>
          <w:bookmarkEnd w:id="22"/>
          <w:p>
            <w:pPr>
              <w:spacing w:after="20"/>
              <w:ind w:left="20"/>
              <w:jc w:val="both"/>
            </w:pPr>
            <w:r>
              <w:rPr>
                <w:rFonts w:ascii="Times New Roman"/>
                <w:b w:val="false"/>
                <w:i w:val="false"/>
                <w:color w:val="000000"/>
                <w:sz w:val="20"/>
              </w:rPr>
              <w:t>
10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Жылына 1 рет</w:t>
            </w:r>
          </w:p>
          <w:bookmarkEnd w:id="23"/>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электростанциясындағы апатты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электростанциясындағы апаттың, сондай-ақ азаматтық немесе әсери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Жылына 1 рет</w:t>
            </w:r>
          </w:p>
          <w:bookmarkEnd w:id="24"/>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Жылына 1 рет</w:t>
            </w:r>
          </w:p>
          <w:bookmarkEnd w:id="25"/>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апаттың, азаматтық немесе әскери мақсаттағы объектілердегі басқа да радиациялық апаттар мен авариялардың зардаптарын жою кезінде қаза тапқан адамдардың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Жылына 1 рет</w:t>
            </w:r>
          </w:p>
          <w:bookmarkEnd w:id="26"/>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сынаулардың салдарынан сәулелену ауруы салдарынан қайтыс болғандардың, немесе өлімі белгіленген тәртіппен солардың ықпалына байланысты болған мүгедектердің,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Жылына 1 рет</w:t>
            </w:r>
          </w:p>
          <w:bookmarkEnd w:id="27"/>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электростанциясындағы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құрсағындағы жатқан балаларды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Жылына 1 рет</w:t>
            </w:r>
          </w:p>
          <w:bookmarkEnd w:id="28"/>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Жылына 1 рет</w:t>
            </w:r>
          </w:p>
          <w:bookmarkEnd w:id="29"/>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уақытта әскери қызметін өткеру кезінде қаза тапқан (қайтыс болған) әскери қызметшілердің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Жылына 1 рет</w:t>
            </w:r>
          </w:p>
          <w:bookmarkEnd w:id="30"/>
          <w:p>
            <w:pPr>
              <w:spacing w:after="20"/>
              <w:ind w:left="20"/>
              <w:jc w:val="both"/>
            </w:pPr>
            <w:r>
              <w:rPr>
                <w:rFonts w:ascii="Times New Roman"/>
                <w:b w:val="false"/>
                <w:i w:val="false"/>
                <w:color w:val="000000"/>
                <w:sz w:val="20"/>
              </w:rPr>
              <w:t>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Жылына 1 рет</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100 (жүз) айлық есептік көрсеткіш;</w:t>
            </w:r>
          </w:p>
          <w:p>
            <w:pPr>
              <w:spacing w:after="20"/>
              <w:ind w:left="20"/>
              <w:jc w:val="both"/>
            </w:pPr>
            <w:r>
              <w:rPr>
                <w:rFonts w:ascii="Times New Roman"/>
                <w:b w:val="false"/>
                <w:i w:val="false"/>
                <w:color w:val="000000"/>
                <w:sz w:val="20"/>
              </w:rPr>
              <w:t>
2020 жылғы 9 мамырға 300 000 (үш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 сондай-ақ бұрынғы Кеңестік Социалистік Республикалар Одағы ішкі істер және мемлекеттік қауіпсіздік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Жылына 1 рет</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құрамына кірген әскери бөлімдерде, штабтарда, мекемелерде штаттық лауазымда болған Кеңес Армиясының, Әскери – 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немесе тиісті кезеңде қорғанысына қатысу 1998 жылғы 1 қаңтарға дейін майдандағы армия бөлімдерінің әскери қызметшілері үшін белгіленген жеңілдік шарттарымен зейнетақы тағайындау үшін еңбек өткерген жылдарына есептелетін қалаларда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Жылына 1 рет</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кезінде майдандағы армия мен флоттың құрамына кірген бөлімдердің, штабтар мен мекемелердің құрамында полк баласы (тәрбиеленушісі) және теңізші бала ретінде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Жылына 1 рет</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Жылына 1 рет</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жедел іс-қимыл жасау аймақтары шегінде майдандағы армия мен флот мүдделеріне орай мiндеттер атқарған қызметкерлерi, сондай-ақ Ұлы Отан соғысының бастапқы кезінде басқа мемлекеттердiң порттарында тұтқындалған көлiк флоты кемелерi экипаждарының мүшелері.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6"/>
          <w:p>
            <w:pPr>
              <w:spacing w:after="20"/>
              <w:ind w:left="20"/>
              <w:jc w:val="both"/>
            </w:pPr>
            <w:r>
              <w:rPr>
                <w:rFonts w:ascii="Times New Roman"/>
                <w:b w:val="false"/>
                <w:i w:val="false"/>
                <w:color w:val="000000"/>
                <w:sz w:val="20"/>
              </w:rPr>
              <w:t>
Жылына 1 рет</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Қоршаудағы кезеңінде Ленинград қаласының кәсіпорындарында, мекемелері мен ұйымдарында жұмыс істеген және "Ленинградты қорғағаны үшін" медалімен әрі "Қоршаудағы Ленинград тұрғыны" белгісімен наградталған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Жылына 1 рет</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60 000 (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дүниежүзілік соғыс кезінде фашистер мен олардың одақтастары құрған концлагерлердің, гетто және басқа да еріксіз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Жылына 1 рет</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міндетін орындау кезінде жаралануы, контузия алуы, зақымдануы салдарынан, не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Жылына 1 рет</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100 000 (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желтоқсанға дейінгі кезеңде Украин Кеңестік Социалистік Республикасы, Беларусь Кеңестік Социалистік Республикасы, Литва Кеңестік Социалистік Республикасы, Латвия Кеңестік Социалистік Республикасы, Эстон Кеңестік Социалистік Республикасы аумақтарында қимыл жасаған халықты қорғаушы жауды жоюшы батальондардың, взводтар мен отрядтардың жауынгерлермен командалық құрамы қатарында болған, осы батальондарда, взводтарда, отрядтарда қызмет міндетін атқаруға кезінде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Жылына 1 рет</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60 000 (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Жылына 1 рет</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30 000 (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мүгедектерінің және соларға теңестірілген мүгедектердің қайтадан некеге отырмаған әйелдері (күйеулері), сондай-ақ қайтыс болған соғысқа қатысушылардың, партизандардың, астыртын күрес жүргізгендердің, "Ленинградты қорғағаны үшін" медалімен немесе "Қоршаудағы Ленинград тұрғыны" белгісімен наградталған, жалпы аурудың, еңбек жарақатының салдарынан және басқа да себептерден (заңға қарсы әрекеттерден басқа) мүгедек деп танылған азаматтардың әйелдері (күйеулері)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Жылына 1 рет</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30 000 (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еңбегі және қалтқысыз әскери қызметі үшін бұрынғы Кеңестік Социалистік Республикалар Одағының ордендерімен және медальдарымен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Жылына 1 рет</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2020 жылғы 9 мамырды қоспағанда, 5 (бес) айлық есептік көрсеткіш;</w:t>
            </w:r>
          </w:p>
          <w:p>
            <w:pPr>
              <w:spacing w:after="20"/>
              <w:ind w:left="20"/>
              <w:jc w:val="both"/>
            </w:pPr>
            <w:r>
              <w:rPr>
                <w:rFonts w:ascii="Times New Roman"/>
                <w:b w:val="false"/>
                <w:i w:val="false"/>
                <w:color w:val="000000"/>
                <w:sz w:val="20"/>
              </w:rPr>
              <w:t>
2020 жылғы 9 мамырға 30 000 (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1941 жылғы 22 маусымнан бастап 1945 жылғы 9 мамырды қоса алғанда кемiнде алты ай жұмыс істеген (қызмет өткерген), және Ұлы Отан соғысы жылдарында тылдағы қажырлы еңбегi мен қалтқысыз әскери қызметi үшiн бұрынғы Кеңестік Социалистік Республикалар Одағының ордендерiмен және медальдарымен наградталмаған және Ұлы Отан соғысының қатысушылары мен мүгедектеріне теңестірілмеген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қуғын-сүргіндерге тікелей ұшыраған және қазіргі уақытта Қазақстан Республикасының азаматы болып табылатын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Жылына 1 рет</w:t>
            </w:r>
          </w:p>
          <w:bookmarkEnd w:id="44"/>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5"/>
          <w:p>
            <w:pPr>
              <w:spacing w:after="20"/>
              <w:ind w:left="20"/>
              <w:jc w:val="both"/>
            </w:pPr>
            <w:r>
              <w:rPr>
                <w:rFonts w:ascii="Times New Roman"/>
                <w:b w:val="false"/>
                <w:i w:val="false"/>
                <w:color w:val="000000"/>
                <w:sz w:val="20"/>
              </w:rPr>
              <w:t>
Қазақстан Республикасының қазіргі аумағында өздеріне қуғын-сүргіндер қолданылғанға дейін тұрақты өмір сүрген адамдар мына төмеңдегі жағдайларда танылады:</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қуғын-сүргіндерді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екінші дүниежүзілік соғыс кезінде (жай адамдар мен әскери қызметшілерді)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үшін шақырылғаннан кейін қуғын-сүргіндердің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қуғын-сүргіндерді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Ішкі істер халық комиссариаты – Мемлекеттік Қауіпсіздігі министрлігі – Ішкі істер министрлігі жанындағы айрықша кеңестің, Кеңестік Социалистік Республикалар Одағы Прокуратурасы мен Кеңестік Социалистік Республикалар Одағы Ішкі істер халық комиссариатының Тергеу Істері жөніндегі комиссиясының және басқа органдар шешімдері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6"/>
          <w:p>
            <w:pPr>
              <w:spacing w:after="20"/>
              <w:ind w:left="20"/>
              <w:jc w:val="both"/>
            </w:pPr>
            <w:r>
              <w:rPr>
                <w:rFonts w:ascii="Times New Roman"/>
                <w:b w:val="false"/>
                <w:i w:val="false"/>
                <w:color w:val="000000"/>
                <w:sz w:val="20"/>
              </w:rPr>
              <w:t>
Жылына 1 рет</w:t>
            </w:r>
          </w:p>
          <w:bookmarkEnd w:id="46"/>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мемлекеттік өкіметтің жоғары органдарының құжаттары негізінде Қазақстанға және Қазақстаннан күштеу арқылы құқығына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7"/>
          <w:p>
            <w:pPr>
              <w:spacing w:after="20"/>
              <w:ind w:left="20"/>
              <w:jc w:val="both"/>
            </w:pPr>
            <w:r>
              <w:rPr>
                <w:rFonts w:ascii="Times New Roman"/>
                <w:b w:val="false"/>
                <w:i w:val="false"/>
                <w:color w:val="000000"/>
                <w:sz w:val="20"/>
              </w:rPr>
              <w:t>
Жылына 1 рет</w:t>
            </w:r>
          </w:p>
          <w:bookmarkEnd w:id="47"/>
          <w:p>
            <w:pPr>
              <w:spacing w:after="20"/>
              <w:ind w:left="20"/>
              <w:jc w:val="both"/>
            </w:pPr>
            <w:r>
              <w:rPr>
                <w:rFonts w:ascii="Times New Roman"/>
                <w:b w:val="false"/>
                <w:i w:val="false"/>
                <w:color w:val="000000"/>
                <w:sz w:val="20"/>
              </w:rPr>
              <w:t>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Жылына 1 рет</w:t>
            </w:r>
          </w:p>
          <w:bookmarkEnd w:id="48"/>
          <w:p>
            <w:pPr>
              <w:spacing w:after="20"/>
              <w:ind w:left="20"/>
              <w:jc w:val="both"/>
            </w:pPr>
            <w:r>
              <w:rPr>
                <w:rFonts w:ascii="Times New Roman"/>
                <w:b w:val="false"/>
                <w:i w:val="false"/>
                <w:color w:val="000000"/>
                <w:sz w:val="20"/>
              </w:rPr>
              <w:t>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алдында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9"/>
          <w:p>
            <w:pPr>
              <w:spacing w:after="20"/>
              <w:ind w:left="20"/>
              <w:jc w:val="both"/>
            </w:pPr>
            <w:r>
              <w:rPr>
                <w:rFonts w:ascii="Times New Roman"/>
                <w:b w:val="false"/>
                <w:i w:val="false"/>
                <w:color w:val="000000"/>
                <w:sz w:val="20"/>
              </w:rPr>
              <w:t>
Жылына 1 рет</w:t>
            </w:r>
          </w:p>
          <w:bookmarkEnd w:id="49"/>
          <w:p>
            <w:pPr>
              <w:spacing w:after="20"/>
              <w:ind w:left="20"/>
              <w:jc w:val="both"/>
            </w:pPr>
            <w:r>
              <w:rPr>
                <w:rFonts w:ascii="Times New Roman"/>
                <w:b w:val="false"/>
                <w:i w:val="false"/>
                <w:color w:val="000000"/>
                <w:sz w:val="20"/>
              </w:rPr>
              <w:t>
10 (он)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