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043820" w14:textId="004382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Пробация қызметінің есебінде тұрған адамдарды жұмысқа орналастыру үшін жұмыс орындарына квота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Ғабит Мүсірепов атындағы ауданы әкімдігінің 2020 жылғы 13 ақпандағы № 22 қаулысы. Солтүстік Қазақстан облысының Әділет департаментінде 2020 жылғы 21 ақпанда № 6020 болып тіркелді. Күші жойылды - Солтүстік Қазақстан облысы Ғабит Мүсірепов атындағы аудан әкімдігінің 2021 жылғы 18 ақпандағы № 42 қаулысымен</w:t>
      </w:r>
    </w:p>
    <w:p>
      <w:pPr>
        <w:spacing w:after="0"/>
        <w:ind w:left="0"/>
        <w:jc w:val="both"/>
      </w:pPr>
      <w:r>
        <w:rPr>
          <w:rFonts w:ascii="Times New Roman"/>
          <w:b w:val="false"/>
          <w:i w:val="false"/>
          <w:color w:val="ff0000"/>
          <w:sz w:val="28"/>
        </w:rPr>
        <w:t xml:space="preserve">
      Ескерту. Күші жойылды - Солтүстік Қазақстан облысы Ғабит Мүсірепов атындағы аудан әкімдігінің 18.02.2021 </w:t>
      </w:r>
      <w:r>
        <w:rPr>
          <w:rFonts w:ascii="Times New Roman"/>
          <w:b w:val="false"/>
          <w:i w:val="false"/>
          <w:color w:val="ff0000"/>
          <w:sz w:val="28"/>
        </w:rPr>
        <w:t>№ 42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4"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31-бабы 1-тармағының </w:t>
      </w:r>
      <w:r>
        <w:rPr>
          <w:rFonts w:ascii="Times New Roman"/>
          <w:b w:val="false"/>
          <w:i w:val="false"/>
          <w:color w:val="000000"/>
          <w:sz w:val="28"/>
        </w:rPr>
        <w:t>14-3) тармақшасына</w:t>
      </w:r>
      <w:r>
        <w:rPr>
          <w:rFonts w:ascii="Times New Roman"/>
          <w:b w:val="false"/>
          <w:i w:val="false"/>
          <w:color w:val="000000"/>
          <w:sz w:val="28"/>
        </w:rPr>
        <w:t xml:space="preserve">, Қазақстан Республикасының 2016 жылғы 6 сәуірдегі "Халықты жұмыспен қамту туралы" Заңының 9-бабы </w:t>
      </w:r>
      <w:r>
        <w:rPr>
          <w:rFonts w:ascii="Times New Roman"/>
          <w:b w:val="false"/>
          <w:i w:val="false"/>
          <w:color w:val="000000"/>
          <w:sz w:val="28"/>
        </w:rPr>
        <w:t>7) тармақшасына</w:t>
      </w:r>
      <w:r>
        <w:rPr>
          <w:rFonts w:ascii="Times New Roman"/>
          <w:b w:val="false"/>
          <w:i w:val="false"/>
          <w:color w:val="000000"/>
          <w:sz w:val="28"/>
        </w:rPr>
        <w:t xml:space="preserve">, Қазақстан Республикасының Денсаулық сақтау және әлеуметтік даму Министрінің 2016 жылғы 26 мамырдағы № 412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бас бостандығынан айыру орындарынан босатылған адамдарды, пробация қызметінің есебінде тұрған адамдарды жұмысқа орналастыру үшін жұмыс орындарын квоталау қағидаларын бекіту туралы" </w:t>
      </w:r>
      <w:r>
        <w:rPr>
          <w:rFonts w:ascii="Times New Roman"/>
          <w:b w:val="false"/>
          <w:i w:val="false"/>
          <w:color w:val="000000"/>
          <w:sz w:val="28"/>
        </w:rPr>
        <w:t>бұйрығымен</w:t>
      </w:r>
      <w:r>
        <w:rPr>
          <w:rFonts w:ascii="Times New Roman"/>
          <w:b w:val="false"/>
          <w:i w:val="false"/>
          <w:color w:val="000000"/>
          <w:sz w:val="28"/>
        </w:rPr>
        <w:t xml:space="preserve"> бекітілген пробация қызметінің есебінде тұрған адамдарды жұмысқа орналастыру үшін жұмыс орындарын квоталау қағидаларына (Нормативтік құқықтық актілерді мемлекеттік тіркеу тізілімінде № 13898 тіркелген) сәйкес, Солтүстік Қазақстан облысы Ғабит Мүсірепов атындағы аудан әкімдігі ҚАУЛЫ ЕТЕДІ:</w:t>
      </w:r>
    </w:p>
    <w:bookmarkEnd w:id="0"/>
    <w:bookmarkStart w:name="z5" w:id="1"/>
    <w:p>
      <w:pPr>
        <w:spacing w:after="0"/>
        <w:ind w:left="0"/>
        <w:jc w:val="both"/>
      </w:pPr>
      <w:r>
        <w:rPr>
          <w:rFonts w:ascii="Times New Roman"/>
          <w:b w:val="false"/>
          <w:i w:val="false"/>
          <w:color w:val="000000"/>
          <w:sz w:val="28"/>
        </w:rPr>
        <w:t xml:space="preserve">
      1. Пробация қызметінің есебінде тұрған адамдарды жұмысқа орналастыру үшін жұмыс орындарына квота </w:t>
      </w:r>
      <w:r>
        <w:rPr>
          <w:rFonts w:ascii="Times New Roman"/>
          <w:b w:val="false"/>
          <w:i w:val="false"/>
          <w:color w:val="000000"/>
          <w:sz w:val="28"/>
        </w:rPr>
        <w:t>қосымшаға</w:t>
      </w:r>
      <w:r>
        <w:rPr>
          <w:rFonts w:ascii="Times New Roman"/>
          <w:b w:val="false"/>
          <w:i w:val="false"/>
          <w:color w:val="000000"/>
          <w:sz w:val="28"/>
        </w:rPr>
        <w:t xml:space="preserve"> сәйкес белгіленсін.</w:t>
      </w:r>
    </w:p>
    <w:bookmarkEnd w:id="1"/>
    <w:bookmarkStart w:name="z6" w:id="2"/>
    <w:p>
      <w:pPr>
        <w:spacing w:after="0"/>
        <w:ind w:left="0"/>
        <w:jc w:val="both"/>
      </w:pPr>
      <w:r>
        <w:rPr>
          <w:rFonts w:ascii="Times New Roman"/>
          <w:b w:val="false"/>
          <w:i w:val="false"/>
          <w:color w:val="000000"/>
          <w:sz w:val="28"/>
        </w:rPr>
        <w:t>
      2. Күші жойылды деп танылсын:</w:t>
      </w:r>
    </w:p>
    <w:bookmarkEnd w:id="2"/>
    <w:bookmarkStart w:name="z7" w:id="3"/>
    <w:p>
      <w:pPr>
        <w:spacing w:after="0"/>
        <w:ind w:left="0"/>
        <w:jc w:val="both"/>
      </w:pPr>
      <w:r>
        <w:rPr>
          <w:rFonts w:ascii="Times New Roman"/>
          <w:b w:val="false"/>
          <w:i w:val="false"/>
          <w:color w:val="000000"/>
          <w:sz w:val="28"/>
        </w:rPr>
        <w:t xml:space="preserve">
      1) Солтүстік Қазақстан облысы Ғабит Мүсірепов атындағы аудан әкімдігінің "Пробация қызметінің есебінде тұрған адамдарды жұмысқа орналастыру үшін жұмыс орындарына квота белгілеу туралы" 2019 жылғы 30 қаңтардағы № 21 </w:t>
      </w:r>
      <w:r>
        <w:rPr>
          <w:rFonts w:ascii="Times New Roman"/>
          <w:b w:val="false"/>
          <w:i w:val="false"/>
          <w:color w:val="000000"/>
          <w:sz w:val="28"/>
        </w:rPr>
        <w:t>қаулысы</w:t>
      </w:r>
      <w:r>
        <w:rPr>
          <w:rFonts w:ascii="Times New Roman"/>
          <w:b w:val="false"/>
          <w:i w:val="false"/>
          <w:color w:val="000000"/>
          <w:sz w:val="28"/>
        </w:rPr>
        <w:t xml:space="preserve"> (2019 жылғы 7 ақпанда Қазақстан Республикасы нормативтік құқықтық актілерінің электрондық түрдегі эталондық бақылау банкінде жарияланған, нормативтік құқықтық актілерді мемлекеттік тіркеу тізілімінде № 5215 болып тіркелген);</w:t>
      </w:r>
    </w:p>
    <w:bookmarkEnd w:id="3"/>
    <w:bookmarkStart w:name="z8" w:id="4"/>
    <w:p>
      <w:pPr>
        <w:spacing w:after="0"/>
        <w:ind w:left="0"/>
        <w:jc w:val="both"/>
      </w:pPr>
      <w:r>
        <w:rPr>
          <w:rFonts w:ascii="Times New Roman"/>
          <w:b w:val="false"/>
          <w:i w:val="false"/>
          <w:color w:val="000000"/>
          <w:sz w:val="28"/>
        </w:rPr>
        <w:t xml:space="preserve">
      2) Солтүстік Қазақстан облысы Ғабит Мүсірепов атындағы аудан әкімдігінің "Солтүстік Қазақстан облысы Ғабит Мүсірепов атындағы аудан әкімдігінің 2019 жылғы 30 қантардағы №21 "Пробация қызметінің есебінде тұрған адамдарды жұмысқа орналастыру үшін жұмыс орындарына квота белгілеу туралы" қаулысына өзгеріс енгізу туралы" 2019 жылғы 3 сәуірдегі № 84 </w:t>
      </w:r>
      <w:r>
        <w:rPr>
          <w:rFonts w:ascii="Times New Roman"/>
          <w:b w:val="false"/>
          <w:i w:val="false"/>
          <w:color w:val="000000"/>
          <w:sz w:val="28"/>
        </w:rPr>
        <w:t>қаулысы</w:t>
      </w:r>
      <w:r>
        <w:rPr>
          <w:rFonts w:ascii="Times New Roman"/>
          <w:b w:val="false"/>
          <w:i w:val="false"/>
          <w:color w:val="000000"/>
          <w:sz w:val="28"/>
        </w:rPr>
        <w:t xml:space="preserve"> (2019 жылғы 19 сәуірде Қазақстан Республикасы нормативтік құқықтық актілерінің электрондық түрдегі эталондық бақылау банкінде жарияланған, нормативтік құқықтық актілерді мемлекеттік тіркеу тізілімінде № 5335 болып тіркелген).</w:t>
      </w:r>
    </w:p>
    <w:bookmarkEnd w:id="4"/>
    <w:bookmarkStart w:name="z9" w:id="5"/>
    <w:p>
      <w:pPr>
        <w:spacing w:after="0"/>
        <w:ind w:left="0"/>
        <w:jc w:val="both"/>
      </w:pPr>
      <w:r>
        <w:rPr>
          <w:rFonts w:ascii="Times New Roman"/>
          <w:b w:val="false"/>
          <w:i w:val="false"/>
          <w:color w:val="000000"/>
          <w:sz w:val="28"/>
        </w:rPr>
        <w:t>
      3. Осы қаулының орындалуын бақылау осы саланы жетекшілік етуші Солтүстік Қазақстан облысы Ғабит Мүсірепов атындағы аудан әкімінің орынбасарына жүктелсін.</w:t>
      </w:r>
    </w:p>
    <w:bookmarkEnd w:id="5"/>
    <w:bookmarkStart w:name="z10" w:id="6"/>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Тастемиров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Ғабит Мүсірепов атындағы аудан әкімдігінің 2020 жылғы 13 ақпаны № 22 қаулысына қосымша</w:t>
            </w:r>
          </w:p>
        </w:tc>
      </w:tr>
    </w:tbl>
    <w:bookmarkStart w:name="z13" w:id="7"/>
    <w:p>
      <w:pPr>
        <w:spacing w:after="0"/>
        <w:ind w:left="0"/>
        <w:jc w:val="left"/>
      </w:pPr>
      <w:r>
        <w:rPr>
          <w:rFonts w:ascii="Times New Roman"/>
          <w:b/>
          <w:i w:val="false"/>
          <w:color w:val="000000"/>
        </w:rPr>
        <w:t xml:space="preserve"> Пробация қызметінің есебінде тұрған адамдарды жұмысқа орналастыру үшін жұмыс орындарына квота </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10"/>
        <w:gridCol w:w="1537"/>
        <w:gridCol w:w="1903"/>
        <w:gridCol w:w="2550"/>
      </w:tblGrid>
      <w:tr>
        <w:trPr>
          <w:trHeight w:val="30" w:hRule="atLeast"/>
        </w:trPr>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орындарының саны</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мөлшері</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Белгіленген квотаға (адам)сәйкес жұмыс орындарының саны </w:t>
            </w:r>
          </w:p>
        </w:tc>
      </w:tr>
      <w:tr>
        <w:trPr>
          <w:trHeight w:val="30" w:hRule="atLeast"/>
        </w:trPr>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"Nordagra" жауапкершілігі шектеулі серіктестігі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"Ишим-Гарант" жауапкершілігі шектеулі серіктестігі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